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099"/>
        </w:tabs>
        <w:spacing w:before="24"/>
        <w:ind w:left="0" w:right="295" w:firstLine="0"/>
        <w:jc w:val="center"/>
        <w:rPr>
          <w:rFonts w:hint="eastAsia" w:ascii="仿宋" w:hAnsi="仿宋" w:eastAsia="仿宋" w:cs="仿宋"/>
          <w:b/>
          <w:sz w:val="44"/>
          <w:szCs w:val="44"/>
        </w:rPr>
      </w:pPr>
      <w:bookmarkStart w:id="0" w:name="第一部分申请人用户手册"/>
      <w:bookmarkEnd w:id="0"/>
      <w:r>
        <w:rPr>
          <w:rFonts w:hint="eastAsia" w:ascii="仿宋" w:hAnsi="仿宋" w:eastAsia="仿宋" w:cs="仿宋"/>
          <w:b/>
          <w:sz w:val="44"/>
          <w:szCs w:val="44"/>
        </w:rPr>
        <w:t>申请人用户手册</w:t>
      </w:r>
    </w:p>
    <w:p>
      <w:pPr>
        <w:pStyle w:val="4"/>
        <w:spacing w:before="4"/>
        <w:rPr>
          <w:rFonts w:hint="eastAsia" w:ascii="仿宋" w:hAnsi="仿宋" w:eastAsia="仿宋" w:cs="仿宋"/>
          <w:b/>
          <w:sz w:val="44"/>
          <w:szCs w:val="44"/>
        </w:rPr>
      </w:pPr>
    </w:p>
    <w:p>
      <w:pPr>
        <w:spacing w:before="0"/>
        <w:ind w:left="112" w:right="0" w:firstLine="0"/>
        <w:jc w:val="left"/>
        <w:rPr>
          <w:rFonts w:hint="eastAsia" w:ascii="仿宋" w:hAnsi="仿宋" w:eastAsia="仿宋" w:cs="仿宋"/>
          <w:b/>
          <w:sz w:val="28"/>
          <w:szCs w:val="28"/>
        </w:rPr>
      </w:pPr>
      <w:bookmarkStart w:id="1" w:name="一、登录界面简介"/>
      <w:bookmarkEnd w:id="1"/>
      <w:r>
        <w:rPr>
          <w:rFonts w:hint="eastAsia" w:ascii="仿宋" w:hAnsi="仿宋" w:eastAsia="仿宋" w:cs="仿宋"/>
          <w:b/>
          <w:sz w:val="28"/>
          <w:szCs w:val="28"/>
        </w:rPr>
        <w:t>一、登录界面简介</w:t>
      </w:r>
    </w:p>
    <w:p>
      <w:pPr>
        <w:pStyle w:val="4"/>
        <w:spacing w:before="163"/>
        <w:ind w:left="592"/>
        <w:rPr>
          <w:rFonts w:hint="eastAsia" w:ascii="仿宋" w:hAnsi="仿宋" w:eastAsia="仿宋" w:cs="仿宋"/>
          <w:sz w:val="28"/>
          <w:szCs w:val="28"/>
        </w:rPr>
      </w:pPr>
      <w:r>
        <w:rPr>
          <w:rFonts w:hint="eastAsia" w:ascii="仿宋" w:hAnsi="仿宋" w:eastAsia="仿宋" w:cs="仿宋"/>
          <w:spacing w:val="2"/>
          <w:sz w:val="28"/>
          <w:szCs w:val="28"/>
        </w:rPr>
        <w:t>申请人登录中国教师资格网（</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"http://www.jszg.edu.cn/" \h </w:instrText>
      </w:r>
      <w:r>
        <w:rPr>
          <w:rFonts w:hint="eastAsia" w:ascii="仿宋" w:hAnsi="仿宋" w:eastAsia="仿宋" w:cs="仿宋"/>
          <w:sz w:val="28"/>
          <w:szCs w:val="28"/>
        </w:rPr>
        <w:fldChar w:fldCharType="separate"/>
      </w:r>
      <w:r>
        <w:rPr>
          <w:rFonts w:hint="eastAsia" w:ascii="仿宋" w:hAnsi="仿宋" w:eastAsia="仿宋" w:cs="仿宋"/>
          <w:sz w:val="28"/>
          <w:szCs w:val="28"/>
        </w:rPr>
        <w:t>http:/</w:t>
      </w:r>
      <w:r>
        <w:rPr>
          <w:rFonts w:hint="eastAsia" w:ascii="仿宋" w:hAnsi="仿宋" w:eastAsia="仿宋" w:cs="仿宋"/>
          <w:spacing w:val="-2"/>
          <w:sz w:val="28"/>
          <w:szCs w:val="28"/>
        </w:rPr>
        <w:t>/</w:t>
      </w:r>
      <w:r>
        <w:rPr>
          <w:rFonts w:hint="eastAsia" w:ascii="仿宋" w:hAnsi="仿宋" w:eastAsia="仿宋" w:cs="仿宋"/>
          <w:spacing w:val="-1"/>
          <w:sz w:val="28"/>
          <w:szCs w:val="28"/>
        </w:rPr>
        <w:t>ww</w:t>
      </w:r>
      <w:r>
        <w:rPr>
          <w:rFonts w:hint="eastAsia" w:ascii="仿宋" w:hAnsi="仿宋" w:eastAsia="仿宋" w:cs="仿宋"/>
          <w:spacing w:val="-11"/>
          <w:sz w:val="28"/>
          <w:szCs w:val="28"/>
        </w:rPr>
        <w:t>w</w:t>
      </w:r>
      <w:r>
        <w:rPr>
          <w:rFonts w:hint="eastAsia" w:ascii="仿宋" w:hAnsi="仿宋" w:eastAsia="仿宋" w:cs="仿宋"/>
          <w:spacing w:val="-3"/>
          <w:sz w:val="28"/>
          <w:szCs w:val="28"/>
        </w:rPr>
        <w:t>.</w:t>
      </w:r>
      <w:r>
        <w:rPr>
          <w:rFonts w:hint="eastAsia" w:ascii="仿宋" w:hAnsi="仿宋" w:eastAsia="仿宋" w:cs="仿宋"/>
          <w:sz w:val="28"/>
          <w:szCs w:val="28"/>
        </w:rPr>
        <w:t>js</w:t>
      </w:r>
      <w:r>
        <w:rPr>
          <w:rFonts w:hint="eastAsia" w:ascii="仿宋" w:hAnsi="仿宋" w:eastAsia="仿宋" w:cs="仿宋"/>
          <w:spacing w:val="-1"/>
          <w:sz w:val="28"/>
          <w:szCs w:val="28"/>
        </w:rPr>
        <w:t>z</w:t>
      </w:r>
      <w:r>
        <w:rPr>
          <w:rFonts w:hint="eastAsia" w:ascii="仿宋" w:hAnsi="仿宋" w:eastAsia="仿宋" w:cs="仿宋"/>
          <w:spacing w:val="-3"/>
          <w:sz w:val="28"/>
          <w:szCs w:val="28"/>
        </w:rPr>
        <w:t>g</w:t>
      </w:r>
      <w:r>
        <w:rPr>
          <w:rFonts w:hint="eastAsia" w:ascii="仿宋" w:hAnsi="仿宋" w:eastAsia="仿宋" w:cs="仿宋"/>
          <w:sz w:val="28"/>
          <w:szCs w:val="28"/>
        </w:rPr>
        <w:t>.</w:t>
      </w:r>
      <w:r>
        <w:rPr>
          <w:rFonts w:hint="eastAsia" w:ascii="仿宋" w:hAnsi="仿宋" w:eastAsia="仿宋" w:cs="仿宋"/>
          <w:spacing w:val="1"/>
          <w:sz w:val="28"/>
          <w:szCs w:val="28"/>
        </w:rPr>
        <w:t>e</w:t>
      </w:r>
      <w:r>
        <w:rPr>
          <w:rFonts w:hint="eastAsia" w:ascii="仿宋" w:hAnsi="仿宋" w:eastAsia="仿宋" w:cs="仿宋"/>
          <w:sz w:val="28"/>
          <w:szCs w:val="28"/>
        </w:rPr>
        <w:t>du.</w:t>
      </w:r>
      <w:r>
        <w:rPr>
          <w:rFonts w:hint="eastAsia" w:ascii="仿宋" w:hAnsi="仿宋" w:eastAsia="仿宋" w:cs="仿宋"/>
          <w:spacing w:val="-1"/>
          <w:sz w:val="28"/>
          <w:szCs w:val="28"/>
        </w:rPr>
        <w:t>c</w:t>
      </w:r>
      <w:r>
        <w:rPr>
          <w:rFonts w:hint="eastAsia" w:ascii="仿宋" w:hAnsi="仿宋" w:eastAsia="仿宋" w:cs="仿宋"/>
          <w:spacing w:val="4"/>
          <w:sz w:val="28"/>
          <w:szCs w:val="28"/>
        </w:rPr>
        <w:t>n</w:t>
      </w:r>
      <w:r>
        <w:rPr>
          <w:rFonts w:hint="eastAsia" w:ascii="仿宋" w:hAnsi="仿宋" w:eastAsia="仿宋" w:cs="仿宋"/>
          <w:spacing w:val="4"/>
          <w:sz w:val="28"/>
          <w:szCs w:val="28"/>
        </w:rPr>
        <w:fldChar w:fldCharType="end"/>
      </w:r>
      <w:r>
        <w:rPr>
          <w:rFonts w:hint="eastAsia" w:ascii="仿宋" w:hAnsi="仿宋" w:eastAsia="仿宋" w:cs="仿宋"/>
          <w:spacing w:val="-116"/>
          <w:sz w:val="28"/>
          <w:szCs w:val="28"/>
        </w:rPr>
        <w:t>）</w:t>
      </w:r>
      <w:r>
        <w:rPr>
          <w:rFonts w:hint="eastAsia" w:ascii="仿宋" w:hAnsi="仿宋" w:eastAsia="仿宋" w:cs="仿宋"/>
          <w:spacing w:val="1"/>
          <w:sz w:val="28"/>
          <w:szCs w:val="28"/>
        </w:rPr>
        <w:t>，将看到中国教师资格网首页如下</w:t>
      </w:r>
      <w:r>
        <w:rPr>
          <w:rFonts w:hint="eastAsia" w:ascii="仿宋" w:hAnsi="仿宋" w:eastAsia="仿宋" w:cs="仿宋"/>
          <w:sz w:val="28"/>
          <w:szCs w:val="28"/>
        </w:rPr>
        <w:t>图:</w:t>
      </w:r>
    </w:p>
    <w:p>
      <w:pPr>
        <w:pStyle w:val="4"/>
        <w:spacing w:before="52" w:after="58" w:line="309" w:lineRule="auto"/>
        <w:ind w:left="112" w:right="412" w:firstLine="480"/>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59264" behindDoc="0" locked="0" layoutInCell="1" allowOverlap="1">
            <wp:simplePos x="0" y="0"/>
            <wp:positionH relativeFrom="page">
              <wp:posOffset>720090</wp:posOffset>
            </wp:positionH>
            <wp:positionV relativeFrom="paragraph">
              <wp:posOffset>67945</wp:posOffset>
            </wp:positionV>
            <wp:extent cx="6202045" cy="3928745"/>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6201935" cy="3929062"/>
                    </a:xfrm>
                    <a:prstGeom prst="rect">
                      <a:avLst/>
                    </a:prstGeom>
                  </pic:spPr>
                </pic:pic>
              </a:graphicData>
            </a:graphic>
          </wp:anchor>
        </w:drawing>
      </w:r>
      <w:r>
        <w:rPr>
          <w:rFonts w:hint="eastAsia" w:ascii="仿宋" w:hAnsi="仿宋" w:eastAsia="仿宋" w:cs="仿宋"/>
          <w:sz w:val="28"/>
          <w:szCs w:val="28"/>
        </w:rPr>
        <w:t>申请人进入申报系统的入口为：点击</w:t>
      </w:r>
      <w:r>
        <w:rPr>
          <w:rFonts w:hint="eastAsia" w:ascii="仿宋" w:hAnsi="仿宋" w:eastAsia="仿宋" w:cs="仿宋"/>
          <w:spacing w:val="-110"/>
          <w:sz w:val="28"/>
          <w:szCs w:val="28"/>
        </w:rPr>
        <w:t xml:space="preserve"> </w:t>
      </w:r>
      <w:r>
        <w:rPr>
          <w:rFonts w:hint="eastAsia" w:ascii="仿宋" w:hAnsi="仿宋" w:eastAsia="仿宋" w:cs="仿宋"/>
          <w:spacing w:val="2"/>
          <w:sz w:val="28"/>
          <w:szCs w:val="28"/>
        </w:rPr>
        <w:drawing>
          <wp:inline distT="0" distB="0" distL="0" distR="0">
            <wp:extent cx="1395730" cy="264795"/>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7" cstate="print"/>
                    <a:stretch>
                      <a:fillRect/>
                    </a:stretch>
                  </pic:blipFill>
                  <pic:spPr>
                    <a:xfrm>
                      <a:off x="0" y="0"/>
                      <a:ext cx="1395984" cy="265175"/>
                    </a:xfrm>
                    <a:prstGeom prst="rect">
                      <a:avLst/>
                    </a:prstGeom>
                  </pic:spPr>
                </pic:pic>
              </a:graphicData>
            </a:graphic>
          </wp:inline>
        </w:drawing>
      </w:r>
      <w:r>
        <w:rPr>
          <w:rFonts w:hint="eastAsia" w:ascii="仿宋" w:hAnsi="仿宋" w:eastAsia="仿宋" w:cs="仿宋"/>
          <w:sz w:val="28"/>
          <w:szCs w:val="28"/>
        </w:rPr>
        <w:t>均可进入申报系统登录界面：</w:t>
      </w:r>
    </w:p>
    <w:p>
      <w:pPr>
        <w:pStyle w:val="4"/>
        <w:ind w:left="535"/>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5637530" cy="2882265"/>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r:embed="rId8" cstate="print"/>
                    <a:stretch>
                      <a:fillRect/>
                    </a:stretch>
                  </pic:blipFill>
                  <pic:spPr>
                    <a:xfrm>
                      <a:off x="0" y="0"/>
                      <a:ext cx="5637704" cy="2882265"/>
                    </a:xfrm>
                    <a:prstGeom prst="rect">
                      <a:avLst/>
                    </a:prstGeom>
                  </pic:spPr>
                </pic:pic>
              </a:graphicData>
            </a:graphic>
          </wp:inline>
        </w:drawing>
      </w:r>
    </w:p>
    <w:p>
      <w:pPr>
        <w:spacing w:after="0"/>
        <w:rPr>
          <w:rFonts w:hint="eastAsia" w:ascii="仿宋" w:hAnsi="仿宋" w:eastAsia="仿宋" w:cs="仿宋"/>
          <w:sz w:val="28"/>
          <w:szCs w:val="28"/>
        </w:rPr>
        <w:sectPr>
          <w:type w:val="continuous"/>
          <w:pgSz w:w="11910" w:h="16840"/>
          <w:pgMar w:top="1180" w:right="720" w:bottom="280" w:left="1020" w:header="720" w:footer="720" w:gutter="0"/>
          <w:cols w:space="720" w:num="1"/>
        </w:sectPr>
      </w:pPr>
    </w:p>
    <w:p>
      <w:pPr>
        <w:pStyle w:val="2"/>
        <w:numPr>
          <w:ilvl w:val="0"/>
          <w:numId w:val="1"/>
        </w:numPr>
        <w:tabs>
          <w:tab w:val="left" w:pos="533"/>
        </w:tabs>
        <w:spacing w:before="39" w:after="0" w:line="240" w:lineRule="auto"/>
        <w:ind w:left="532" w:right="0" w:hanging="421"/>
        <w:jc w:val="left"/>
        <w:rPr>
          <w:rFonts w:hint="eastAsia" w:ascii="仿宋" w:hAnsi="仿宋" w:eastAsia="仿宋" w:cs="仿宋"/>
          <w:sz w:val="28"/>
          <w:szCs w:val="28"/>
        </w:rPr>
      </w:pPr>
      <w:bookmarkStart w:id="2" w:name="1.申请人账号注册、忘记密码"/>
      <w:bookmarkEnd w:id="2"/>
      <w:r>
        <w:rPr>
          <w:rFonts w:hint="eastAsia" w:ascii="仿宋" w:hAnsi="仿宋" w:eastAsia="仿宋" w:cs="仿宋"/>
          <w:sz w:val="28"/>
          <w:szCs w:val="28"/>
        </w:rPr>
        <w:t>申请人账号注册、忘记密码</w:t>
      </w:r>
    </w:p>
    <w:p>
      <w:pPr>
        <w:pStyle w:val="3"/>
        <w:numPr>
          <w:ilvl w:val="1"/>
          <w:numId w:val="1"/>
        </w:numPr>
        <w:tabs>
          <w:tab w:val="left" w:pos="533"/>
        </w:tabs>
        <w:spacing w:before="240" w:after="0" w:line="240" w:lineRule="auto"/>
        <w:ind w:left="532" w:right="0" w:hanging="421"/>
        <w:jc w:val="left"/>
        <w:rPr>
          <w:rFonts w:hint="eastAsia" w:ascii="仿宋" w:hAnsi="仿宋" w:eastAsia="仿宋" w:cs="仿宋"/>
          <w:sz w:val="28"/>
          <w:szCs w:val="28"/>
        </w:rPr>
      </w:pPr>
      <w:r>
        <w:rPr>
          <w:rFonts w:hint="eastAsia" w:ascii="仿宋" w:hAnsi="仿宋" w:eastAsia="仿宋" w:cs="仿宋"/>
          <w:sz w:val="28"/>
          <w:szCs w:val="28"/>
        </w:rPr>
        <w:t>账号注册</w:t>
      </w:r>
    </w:p>
    <w:p>
      <w:pPr>
        <w:pStyle w:val="4"/>
        <w:spacing w:before="244" w:line="357" w:lineRule="auto"/>
        <w:ind w:left="112" w:right="412" w:firstLine="480"/>
        <w:rPr>
          <w:rFonts w:hint="eastAsia" w:ascii="仿宋" w:hAnsi="仿宋" w:eastAsia="仿宋" w:cs="仿宋"/>
          <w:sz w:val="28"/>
          <w:szCs w:val="28"/>
        </w:rPr>
      </w:pPr>
      <w:r>
        <w:rPr>
          <w:rFonts w:hint="eastAsia" w:ascii="仿宋" w:hAnsi="仿宋" w:eastAsia="仿宋" w:cs="仿宋"/>
          <w:sz w:val="28"/>
          <w:szCs w:val="28"/>
        </w:rPr>
        <w:t>申请人在首次登录本申报系统须注册账号</w:t>
      </w:r>
      <w:r>
        <w:rPr>
          <w:rFonts w:hint="eastAsia" w:ascii="仿宋" w:hAnsi="仿宋" w:eastAsia="仿宋" w:cs="仿宋"/>
          <w:spacing w:val="-3"/>
          <w:sz w:val="28"/>
          <w:szCs w:val="28"/>
        </w:rPr>
        <w:t>，</w:t>
      </w:r>
      <w:r>
        <w:rPr>
          <w:rFonts w:hint="eastAsia" w:ascii="仿宋" w:hAnsi="仿宋" w:eastAsia="仿宋" w:cs="仿宋"/>
          <w:sz w:val="28"/>
          <w:szCs w:val="28"/>
        </w:rPr>
        <w:t>点击登录页面中</w:t>
      </w:r>
      <w:r>
        <w:rPr>
          <w:rFonts w:hint="eastAsia" w:ascii="仿宋" w:hAnsi="仿宋" w:eastAsia="仿宋" w:cs="仿宋"/>
          <w:sz w:val="28"/>
          <w:szCs w:val="28"/>
        </w:rPr>
        <w:drawing>
          <wp:inline distT="0" distB="0" distL="0" distR="0">
            <wp:extent cx="639445" cy="210185"/>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9" cstate="print"/>
                    <a:stretch>
                      <a:fillRect/>
                    </a:stretch>
                  </pic:blipFill>
                  <pic:spPr>
                    <a:xfrm>
                      <a:off x="0" y="0"/>
                      <a:ext cx="640079" cy="210311"/>
                    </a:xfrm>
                    <a:prstGeom prst="rect">
                      <a:avLst/>
                    </a:prstGeom>
                  </pic:spPr>
                </pic:pic>
              </a:graphicData>
            </a:graphic>
          </wp:inline>
        </w:drawing>
      </w:r>
      <w:r>
        <w:rPr>
          <w:rFonts w:hint="eastAsia" w:ascii="仿宋" w:hAnsi="仿宋" w:eastAsia="仿宋" w:cs="仿宋"/>
          <w:sz w:val="28"/>
          <w:szCs w:val="28"/>
        </w:rPr>
        <w:t>按钮</w:t>
      </w:r>
      <w:r>
        <w:rPr>
          <w:rFonts w:hint="eastAsia" w:ascii="仿宋" w:hAnsi="仿宋" w:eastAsia="仿宋" w:cs="仿宋"/>
          <w:spacing w:val="-5"/>
          <w:sz w:val="28"/>
          <w:szCs w:val="28"/>
        </w:rPr>
        <w:t>，</w:t>
      </w:r>
      <w:r>
        <w:rPr>
          <w:rFonts w:hint="eastAsia" w:ascii="仿宋" w:hAnsi="仿宋" w:eastAsia="仿宋" w:cs="仿宋"/>
          <w:sz w:val="28"/>
          <w:szCs w:val="28"/>
        </w:rPr>
        <w:t>将出现实</w:t>
      </w:r>
      <w:r>
        <w:rPr>
          <w:rFonts w:hint="eastAsia" w:ascii="仿宋" w:hAnsi="仿宋" w:eastAsia="仿宋" w:cs="仿宋"/>
          <w:spacing w:val="-18"/>
          <w:sz w:val="28"/>
          <w:szCs w:val="28"/>
        </w:rPr>
        <w:t>名</w:t>
      </w:r>
      <w:r>
        <w:rPr>
          <w:rFonts w:hint="eastAsia" w:ascii="仿宋" w:hAnsi="仿宋" w:eastAsia="仿宋" w:cs="仿宋"/>
          <w:sz w:val="28"/>
          <w:szCs w:val="28"/>
        </w:rPr>
        <w:t>注册界面：</w:t>
      </w:r>
    </w:p>
    <w:p>
      <w:pPr>
        <w:pStyle w:val="4"/>
        <w:spacing w:before="6"/>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0288" behindDoc="0" locked="0" layoutInCell="1" allowOverlap="1">
            <wp:simplePos x="0" y="0"/>
            <wp:positionH relativeFrom="page">
              <wp:posOffset>753745</wp:posOffset>
            </wp:positionH>
            <wp:positionV relativeFrom="paragraph">
              <wp:posOffset>101600</wp:posOffset>
            </wp:positionV>
            <wp:extent cx="6040120" cy="3392170"/>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10" cstate="print"/>
                    <a:stretch>
                      <a:fillRect/>
                    </a:stretch>
                  </pic:blipFill>
                  <pic:spPr>
                    <a:xfrm>
                      <a:off x="0" y="0"/>
                      <a:ext cx="6040427" cy="3392424"/>
                    </a:xfrm>
                    <a:prstGeom prst="rect">
                      <a:avLst/>
                    </a:prstGeom>
                  </pic:spPr>
                </pic:pic>
              </a:graphicData>
            </a:graphic>
          </wp:anchor>
        </w:drawing>
      </w:r>
    </w:p>
    <w:p>
      <w:pPr>
        <w:pStyle w:val="4"/>
        <w:spacing w:before="126"/>
        <w:ind w:left="112"/>
        <w:rPr>
          <w:rFonts w:hint="eastAsia" w:ascii="仿宋" w:hAnsi="仿宋" w:eastAsia="仿宋" w:cs="仿宋"/>
          <w:sz w:val="28"/>
          <w:szCs w:val="28"/>
        </w:rPr>
      </w:pPr>
      <w:r>
        <w:rPr>
          <w:rFonts w:hint="eastAsia" w:ascii="仿宋" w:hAnsi="仿宋" w:eastAsia="仿宋" w:cs="仿宋"/>
          <w:sz w:val="28"/>
          <w:szCs w:val="28"/>
        </w:rPr>
        <w:t>操作步骤：</w:t>
      </w:r>
    </w:p>
    <w:p>
      <w:pPr>
        <w:pStyle w:val="8"/>
        <w:numPr>
          <w:ilvl w:val="0"/>
          <w:numId w:val="2"/>
        </w:numPr>
        <w:tabs>
          <w:tab w:val="left" w:pos="833"/>
        </w:tabs>
        <w:spacing w:before="161" w:after="0" w:line="410" w:lineRule="auto"/>
        <w:ind w:left="832" w:right="412" w:hanging="720"/>
        <w:jc w:val="left"/>
        <w:rPr>
          <w:rFonts w:hint="eastAsia" w:ascii="仿宋" w:hAnsi="仿宋" w:eastAsia="仿宋" w:cs="仿宋"/>
          <w:sz w:val="28"/>
          <w:szCs w:val="28"/>
        </w:rPr>
      </w:pPr>
      <w:r>
        <w:rPr>
          <w:rFonts w:hint="eastAsia" w:ascii="仿宋" w:hAnsi="仿宋" w:eastAsia="仿宋" w:cs="仿宋"/>
          <w:sz w:val="28"/>
          <w:szCs w:val="28"/>
        </w:rPr>
        <w:t>请先点击页面下方</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1250950" cy="146050"/>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a:picLocks noChangeAspect="1"/>
                    </pic:cNvPicPr>
                  </pic:nvPicPr>
                  <pic:blipFill>
                    <a:blip r:embed="rId11" cstate="print"/>
                    <a:stretch>
                      <a:fillRect/>
                    </a:stretch>
                  </pic:blipFill>
                  <pic:spPr>
                    <a:xfrm>
                      <a:off x="0" y="0"/>
                      <a:ext cx="1251203" cy="146303"/>
                    </a:xfrm>
                    <a:prstGeom prst="rect">
                      <a:avLst/>
                    </a:prstGeom>
                  </pic:spPr>
                </pic:pic>
              </a:graphicData>
            </a:graphic>
          </wp:inline>
        </w:drawing>
      </w:r>
      <w:r>
        <w:rPr>
          <w:rFonts w:hint="eastAsia" w:ascii="仿宋" w:hAnsi="仿宋" w:eastAsia="仿宋" w:cs="仿宋"/>
          <w:sz w:val="28"/>
          <w:szCs w:val="28"/>
        </w:rPr>
        <w:t>按钮</w:t>
      </w:r>
      <w:r>
        <w:rPr>
          <w:rFonts w:hint="eastAsia" w:ascii="仿宋" w:hAnsi="仿宋" w:eastAsia="仿宋" w:cs="仿宋"/>
          <w:spacing w:val="-8"/>
          <w:sz w:val="28"/>
          <w:szCs w:val="28"/>
        </w:rPr>
        <w:t>，</w:t>
      </w:r>
      <w:r>
        <w:rPr>
          <w:rFonts w:hint="eastAsia" w:ascii="仿宋" w:hAnsi="仿宋" w:eastAsia="仿宋" w:cs="仿宋"/>
          <w:sz w:val="28"/>
          <w:szCs w:val="28"/>
        </w:rPr>
        <w:t>仔细阅</w:t>
      </w:r>
      <w:r>
        <w:rPr>
          <w:rFonts w:hint="eastAsia" w:ascii="仿宋" w:hAnsi="仿宋" w:eastAsia="仿宋" w:cs="仿宋"/>
          <w:spacing w:val="-5"/>
          <w:sz w:val="28"/>
          <w:szCs w:val="28"/>
        </w:rPr>
        <w:t>读</w:t>
      </w:r>
      <w:r>
        <w:rPr>
          <w:rFonts w:hint="eastAsia" w:ascii="仿宋" w:hAnsi="仿宋" w:eastAsia="仿宋" w:cs="仿宋"/>
          <w:spacing w:val="-3"/>
          <w:sz w:val="28"/>
          <w:szCs w:val="28"/>
        </w:rPr>
        <w:t>“</w:t>
      </w:r>
      <w:r>
        <w:rPr>
          <w:rFonts w:hint="eastAsia" w:ascii="仿宋" w:hAnsi="仿宋" w:eastAsia="仿宋" w:cs="仿宋"/>
          <w:sz w:val="28"/>
          <w:szCs w:val="28"/>
        </w:rPr>
        <w:t>中国教师资格网用户账号注</w:t>
      </w:r>
      <w:r>
        <w:rPr>
          <w:rFonts w:hint="eastAsia" w:ascii="仿宋" w:hAnsi="仿宋" w:eastAsia="仿宋" w:cs="仿宋"/>
          <w:spacing w:val="-14"/>
          <w:sz w:val="28"/>
          <w:szCs w:val="28"/>
        </w:rPr>
        <w:t>册</w:t>
      </w:r>
      <w:r>
        <w:rPr>
          <w:rFonts w:hint="eastAsia" w:ascii="仿宋" w:hAnsi="仿宋" w:eastAsia="仿宋" w:cs="仿宋"/>
          <w:sz w:val="28"/>
          <w:szCs w:val="28"/>
        </w:rPr>
        <w:t>协议</w:t>
      </w:r>
      <w:r>
        <w:rPr>
          <w:rFonts w:hint="eastAsia" w:ascii="仿宋" w:hAnsi="仿宋" w:eastAsia="仿宋" w:cs="仿宋"/>
          <w:spacing w:val="-120"/>
          <w:sz w:val="28"/>
          <w:szCs w:val="28"/>
        </w:rPr>
        <w:t>”</w:t>
      </w:r>
      <w:r>
        <w:rPr>
          <w:rFonts w:hint="eastAsia" w:ascii="仿宋" w:hAnsi="仿宋" w:eastAsia="仿宋" w:cs="仿宋"/>
          <w:sz w:val="28"/>
          <w:szCs w:val="28"/>
        </w:rPr>
        <w:t>，并点</w:t>
      </w:r>
      <w:r>
        <w:rPr>
          <w:rFonts w:hint="eastAsia" w:ascii="仿宋" w:hAnsi="仿宋" w:eastAsia="仿宋" w:cs="仿宋"/>
          <w:spacing w:val="2"/>
          <w:sz w:val="28"/>
          <w:szCs w:val="28"/>
        </w:rPr>
        <w:t>击</w:t>
      </w:r>
      <w:r>
        <w:rPr>
          <w:rFonts w:hint="eastAsia" w:ascii="仿宋" w:hAnsi="仿宋" w:eastAsia="仿宋" w:cs="仿宋"/>
          <w:spacing w:val="2"/>
          <w:sz w:val="28"/>
          <w:szCs w:val="28"/>
        </w:rPr>
        <w:drawing>
          <wp:inline distT="0" distB="0" distL="0" distR="0">
            <wp:extent cx="690245" cy="173355"/>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a:picLocks noChangeAspect="1"/>
                    </pic:cNvPicPr>
                  </pic:nvPicPr>
                  <pic:blipFill>
                    <a:blip r:embed="rId12" cstate="print"/>
                    <a:stretch>
                      <a:fillRect/>
                    </a:stretch>
                  </pic:blipFill>
                  <pic:spPr>
                    <a:xfrm>
                      <a:off x="0" y="0"/>
                      <a:ext cx="690372" cy="173736"/>
                    </a:xfrm>
                    <a:prstGeom prst="rect">
                      <a:avLst/>
                    </a:prstGeom>
                  </pic:spPr>
                </pic:pic>
              </a:graphicData>
            </a:graphic>
          </wp:inline>
        </w:drawing>
      </w:r>
      <w:r>
        <w:rPr>
          <w:rFonts w:hint="eastAsia" w:ascii="仿宋" w:hAnsi="仿宋" w:eastAsia="仿宋" w:cs="仿宋"/>
          <w:sz w:val="28"/>
          <w:szCs w:val="28"/>
        </w:rPr>
        <w:t>按钮，后点击</w:t>
      </w:r>
      <w:r>
        <w:rPr>
          <w:rFonts w:hint="eastAsia" w:ascii="仿宋" w:hAnsi="仿宋" w:eastAsia="仿宋" w:cs="仿宋"/>
          <w:sz w:val="28"/>
          <w:szCs w:val="28"/>
        </w:rPr>
        <w:drawing>
          <wp:inline distT="0" distB="0" distL="0" distR="0">
            <wp:extent cx="324485" cy="164465"/>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13" cstate="print"/>
                    <a:stretch>
                      <a:fillRect/>
                    </a:stretch>
                  </pic:blipFill>
                  <pic:spPr>
                    <a:xfrm>
                      <a:off x="0" y="0"/>
                      <a:ext cx="324612" cy="164591"/>
                    </a:xfrm>
                    <a:prstGeom prst="rect">
                      <a:avLst/>
                    </a:prstGeom>
                  </pic:spPr>
                </pic:pic>
              </a:graphicData>
            </a:graphic>
          </wp:inline>
        </w:drawing>
      </w:r>
      <w:r>
        <w:rPr>
          <w:rFonts w:hint="eastAsia" w:ascii="仿宋" w:hAnsi="仿宋" w:eastAsia="仿宋" w:cs="仿宋"/>
          <w:sz w:val="28"/>
          <w:szCs w:val="28"/>
        </w:rPr>
        <w:t>按钮，关闭本页面。</w:t>
      </w:r>
    </w:p>
    <w:p>
      <w:pPr>
        <w:pStyle w:val="8"/>
        <w:numPr>
          <w:ilvl w:val="0"/>
          <w:numId w:val="2"/>
        </w:numPr>
        <w:tabs>
          <w:tab w:val="left" w:pos="833"/>
        </w:tabs>
        <w:spacing w:before="5" w:after="0" w:line="364" w:lineRule="auto"/>
        <w:ind w:left="832" w:right="412" w:hanging="720"/>
        <w:jc w:val="left"/>
        <w:rPr>
          <w:rFonts w:hint="eastAsia" w:ascii="仿宋" w:hAnsi="仿宋" w:eastAsia="仿宋" w:cs="仿宋"/>
          <w:sz w:val="28"/>
          <w:szCs w:val="28"/>
        </w:rPr>
      </w:pPr>
      <w:r>
        <w:rPr>
          <w:rFonts w:hint="eastAsia" w:ascii="仿宋" w:hAnsi="仿宋" w:eastAsia="仿宋" w:cs="仿宋"/>
          <w:sz w:val="28"/>
          <w:szCs w:val="28"/>
        </w:rPr>
        <w:t>账号注册，请选择符合自己身份的证件类型（</w:t>
      </w:r>
      <w:r>
        <w:rPr>
          <w:rFonts w:hint="eastAsia" w:ascii="仿宋" w:hAnsi="仿宋" w:eastAsia="仿宋" w:cs="仿宋"/>
          <w:spacing w:val="-1"/>
          <w:sz w:val="28"/>
          <w:szCs w:val="28"/>
        </w:rPr>
        <w:t>持有身份证的中国公民，证件类型须选</w:t>
      </w:r>
      <w:r>
        <w:rPr>
          <w:rFonts w:hint="eastAsia" w:ascii="仿宋" w:hAnsi="仿宋" w:eastAsia="仿宋" w:cs="仿宋"/>
          <w:sz w:val="28"/>
          <w:szCs w:val="28"/>
        </w:rPr>
        <w:t>择“身份证</w:t>
      </w:r>
      <w:r>
        <w:rPr>
          <w:rFonts w:hint="eastAsia" w:ascii="仿宋" w:hAnsi="仿宋" w:eastAsia="仿宋" w:cs="仿宋"/>
          <w:spacing w:val="-120"/>
          <w:sz w:val="28"/>
          <w:szCs w:val="28"/>
        </w:rPr>
        <w:t>”）</w:t>
      </w:r>
      <w:r>
        <w:rPr>
          <w:rFonts w:hint="eastAsia" w:ascii="仿宋" w:hAnsi="仿宋" w:eastAsia="仿宋" w:cs="仿宋"/>
          <w:sz w:val="28"/>
          <w:szCs w:val="28"/>
        </w:rPr>
        <w:t>，准确填写所选择证件类型对应的证件号码及姓名。</w:t>
      </w:r>
    </w:p>
    <w:p>
      <w:pPr>
        <w:pStyle w:val="8"/>
        <w:numPr>
          <w:ilvl w:val="0"/>
          <w:numId w:val="2"/>
        </w:numPr>
        <w:tabs>
          <w:tab w:val="left" w:pos="833"/>
        </w:tabs>
        <w:spacing w:before="2" w:after="0" w:line="364" w:lineRule="auto"/>
        <w:ind w:left="832" w:right="412" w:hanging="720"/>
        <w:jc w:val="left"/>
        <w:rPr>
          <w:rFonts w:hint="eastAsia" w:ascii="仿宋" w:hAnsi="仿宋" w:eastAsia="仿宋" w:cs="仿宋"/>
          <w:sz w:val="28"/>
          <w:szCs w:val="28"/>
        </w:rPr>
      </w:pPr>
      <w:r>
        <w:rPr>
          <w:rFonts w:hint="eastAsia" w:ascii="仿宋" w:hAnsi="仿宋" w:eastAsia="仿宋" w:cs="仿宋"/>
          <w:spacing w:val="-3"/>
          <w:sz w:val="28"/>
          <w:szCs w:val="28"/>
        </w:rPr>
        <w:t xml:space="preserve">请设置登录密码，密码设置要求为 </w:t>
      </w:r>
      <w:r>
        <w:rPr>
          <w:rFonts w:hint="eastAsia" w:ascii="仿宋" w:hAnsi="仿宋" w:eastAsia="仿宋" w:cs="仿宋"/>
          <w:sz w:val="28"/>
          <w:szCs w:val="28"/>
        </w:rPr>
        <w:t>8</w:t>
      </w:r>
      <w:r>
        <w:rPr>
          <w:rFonts w:hint="eastAsia" w:ascii="仿宋" w:hAnsi="仿宋" w:eastAsia="仿宋" w:cs="仿宋"/>
          <w:spacing w:val="13"/>
          <w:sz w:val="28"/>
          <w:szCs w:val="28"/>
        </w:rPr>
        <w:t xml:space="preserve"> </w:t>
      </w:r>
      <w:r>
        <w:rPr>
          <w:rFonts w:hint="eastAsia" w:ascii="仿宋" w:hAnsi="仿宋" w:eastAsia="仿宋" w:cs="仿宋"/>
          <w:sz w:val="28"/>
          <w:szCs w:val="28"/>
        </w:rPr>
        <w:t>位以上数字、字母和特殊符号组合（特殊字符请从“#、</w:t>
      </w:r>
      <w:r>
        <w:rPr>
          <w:rFonts w:hint="eastAsia" w:ascii="仿宋" w:hAnsi="仿宋" w:eastAsia="仿宋" w:cs="仿宋"/>
          <w:spacing w:val="-1"/>
          <w:sz w:val="28"/>
          <w:szCs w:val="28"/>
        </w:rPr>
        <w:t>%</w:t>
      </w:r>
      <w:r>
        <w:rPr>
          <w:rFonts w:hint="eastAsia" w:ascii="仿宋" w:hAnsi="仿宋" w:eastAsia="仿宋" w:cs="仿宋"/>
          <w:sz w:val="28"/>
          <w:szCs w:val="28"/>
        </w:rPr>
        <w:t>、*、</w:t>
      </w:r>
      <w:r>
        <w:rPr>
          <w:rFonts w:hint="eastAsia" w:ascii="仿宋" w:hAnsi="仿宋" w:eastAsia="仿宋" w:cs="仿宋"/>
          <w:spacing w:val="-1"/>
          <w:sz w:val="28"/>
          <w:szCs w:val="28"/>
        </w:rPr>
        <w:t>-</w:t>
      </w:r>
      <w:r>
        <w:rPr>
          <w:rFonts w:hint="eastAsia" w:ascii="仿宋" w:hAnsi="仿宋" w:eastAsia="仿宋" w:cs="仿宋"/>
          <w:sz w:val="28"/>
          <w:szCs w:val="28"/>
        </w:rPr>
        <w:t>、_  、</w:t>
      </w:r>
      <w:r>
        <w:rPr>
          <w:rFonts w:hint="eastAsia" w:ascii="仿宋" w:hAnsi="仿宋" w:eastAsia="仿宋" w:cs="仿宋"/>
          <w:spacing w:val="1"/>
          <w:sz w:val="28"/>
          <w:szCs w:val="28"/>
        </w:rPr>
        <w:t>!</w:t>
      </w:r>
      <w:r>
        <w:rPr>
          <w:rFonts w:hint="eastAsia" w:ascii="仿宋" w:hAnsi="仿宋" w:eastAsia="仿宋" w:cs="仿宋"/>
          <w:sz w:val="28"/>
          <w:szCs w:val="28"/>
        </w:rPr>
        <w:t>、</w:t>
      </w:r>
      <w:r>
        <w:rPr>
          <w:rFonts w:hint="eastAsia" w:ascii="仿宋" w:hAnsi="仿宋" w:eastAsia="仿宋" w:cs="仿宋"/>
          <w:spacing w:val="-1"/>
          <w:sz w:val="28"/>
          <w:szCs w:val="28"/>
        </w:rPr>
        <w:t>@</w:t>
      </w:r>
      <w:r>
        <w:rPr>
          <w:rFonts w:hint="eastAsia" w:ascii="仿宋" w:hAnsi="仿宋" w:eastAsia="仿宋" w:cs="仿宋"/>
          <w:sz w:val="28"/>
          <w:szCs w:val="28"/>
        </w:rPr>
        <w:t>、$、</w:t>
      </w:r>
      <w:r>
        <w:rPr>
          <w:rFonts w:hint="eastAsia" w:ascii="仿宋" w:hAnsi="仿宋" w:eastAsia="仿宋" w:cs="仿宋"/>
          <w:spacing w:val="-2"/>
          <w:sz w:val="28"/>
          <w:szCs w:val="28"/>
        </w:rPr>
        <w:t>&amp;</w:t>
      </w:r>
      <w:r>
        <w:rPr>
          <w:rFonts w:hint="eastAsia" w:ascii="仿宋" w:hAnsi="仿宋" w:eastAsia="仿宋" w:cs="仿宋"/>
          <w:spacing w:val="1"/>
          <w:sz w:val="28"/>
          <w:szCs w:val="28"/>
        </w:rPr>
        <w:t>”</w:t>
      </w:r>
      <w:r>
        <w:rPr>
          <w:rFonts w:hint="eastAsia" w:ascii="仿宋" w:hAnsi="仿宋" w:eastAsia="仿宋" w:cs="仿宋"/>
          <w:sz w:val="28"/>
          <w:szCs w:val="28"/>
        </w:rPr>
        <w:t>中选取</w:t>
      </w:r>
      <w:r>
        <w:rPr>
          <w:rFonts w:hint="eastAsia" w:ascii="仿宋" w:hAnsi="仿宋" w:eastAsia="仿宋" w:cs="仿宋"/>
          <w:spacing w:val="-120"/>
          <w:sz w:val="28"/>
          <w:szCs w:val="28"/>
        </w:rPr>
        <w:t>）</w:t>
      </w:r>
      <w:r>
        <w:rPr>
          <w:rFonts w:hint="eastAsia" w:ascii="仿宋" w:hAnsi="仿宋" w:eastAsia="仿宋" w:cs="仿宋"/>
          <w:sz w:val="28"/>
          <w:szCs w:val="28"/>
        </w:rPr>
        <w:t>，并再次输入登录密码以确认。</w:t>
      </w:r>
    </w:p>
    <w:p>
      <w:pPr>
        <w:pStyle w:val="8"/>
        <w:numPr>
          <w:ilvl w:val="0"/>
          <w:numId w:val="2"/>
        </w:numPr>
        <w:tabs>
          <w:tab w:val="left" w:pos="833"/>
        </w:tabs>
        <w:spacing w:before="1" w:after="0" w:line="240" w:lineRule="auto"/>
        <w:ind w:left="832" w:right="0" w:hanging="721"/>
        <w:jc w:val="left"/>
        <w:rPr>
          <w:rFonts w:hint="eastAsia" w:ascii="仿宋" w:hAnsi="仿宋" w:eastAsia="仿宋" w:cs="仿宋"/>
          <w:sz w:val="28"/>
          <w:szCs w:val="28"/>
        </w:rPr>
      </w:pPr>
      <w:r>
        <w:rPr>
          <w:rFonts w:hint="eastAsia" w:ascii="仿宋" w:hAnsi="仿宋" w:eastAsia="仿宋" w:cs="仿宋"/>
          <w:sz w:val="28"/>
          <w:szCs w:val="28"/>
        </w:rPr>
        <w:t>请设置个人电子邮箱，用于找回密码。</w:t>
      </w:r>
    </w:p>
    <w:p>
      <w:pPr>
        <w:pStyle w:val="8"/>
        <w:numPr>
          <w:ilvl w:val="0"/>
          <w:numId w:val="2"/>
        </w:numPr>
        <w:tabs>
          <w:tab w:val="left" w:pos="833"/>
        </w:tabs>
        <w:spacing w:before="160" w:after="0" w:line="240" w:lineRule="auto"/>
        <w:ind w:left="832" w:right="0" w:hanging="721"/>
        <w:jc w:val="left"/>
        <w:rPr>
          <w:rFonts w:hint="eastAsia" w:ascii="仿宋" w:hAnsi="仿宋" w:eastAsia="仿宋" w:cs="仿宋"/>
          <w:sz w:val="28"/>
          <w:szCs w:val="28"/>
        </w:rPr>
      </w:pPr>
      <w:r>
        <w:rPr>
          <w:rFonts w:hint="eastAsia" w:ascii="仿宋" w:hAnsi="仿宋" w:eastAsia="仿宋" w:cs="仿宋"/>
          <w:spacing w:val="-15"/>
          <w:sz w:val="28"/>
          <w:szCs w:val="28"/>
        </w:rPr>
        <w:t xml:space="preserve">请输入 </w:t>
      </w:r>
      <w:r>
        <w:rPr>
          <w:rFonts w:hint="eastAsia" w:ascii="仿宋" w:hAnsi="仿宋" w:eastAsia="仿宋" w:cs="仿宋"/>
          <w:spacing w:val="-4"/>
          <w:sz w:val="28"/>
          <w:szCs w:val="28"/>
        </w:rPr>
        <w:t>11</w:t>
      </w:r>
      <w:r>
        <w:rPr>
          <w:rFonts w:hint="eastAsia" w:ascii="仿宋" w:hAnsi="仿宋" w:eastAsia="仿宋" w:cs="仿宋"/>
          <w:sz w:val="28"/>
          <w:szCs w:val="28"/>
        </w:rPr>
        <w:t xml:space="preserve"> 位手机号码，用于找回密码及身份验证。</w:t>
      </w:r>
    </w:p>
    <w:p>
      <w:pPr>
        <w:pStyle w:val="8"/>
        <w:numPr>
          <w:ilvl w:val="0"/>
          <w:numId w:val="2"/>
        </w:numPr>
        <w:tabs>
          <w:tab w:val="left" w:pos="833"/>
          <w:tab w:val="left" w:pos="7960"/>
        </w:tabs>
        <w:spacing w:before="88" w:after="0" w:line="240" w:lineRule="auto"/>
        <w:ind w:left="832" w:right="0" w:hanging="721"/>
        <w:jc w:val="left"/>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2336" behindDoc="1" locked="0" layoutInCell="1" allowOverlap="1">
            <wp:simplePos x="0" y="0"/>
            <wp:positionH relativeFrom="page">
              <wp:posOffset>5445125</wp:posOffset>
            </wp:positionH>
            <wp:positionV relativeFrom="paragraph">
              <wp:posOffset>706120</wp:posOffset>
            </wp:positionV>
            <wp:extent cx="257810" cy="285115"/>
            <wp:effectExtent l="0" t="0" r="0" b="0"/>
            <wp:wrapNone/>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r:embed="rId14" cstate="print"/>
                    <a:stretch>
                      <a:fillRect/>
                    </a:stretch>
                  </pic:blipFill>
                  <pic:spPr>
                    <a:xfrm>
                      <a:off x="0" y="0"/>
                      <a:ext cx="257555" cy="284988"/>
                    </a:xfrm>
                    <a:prstGeom prst="rect">
                      <a:avLst/>
                    </a:prstGeom>
                  </pic:spPr>
                </pic:pic>
              </a:graphicData>
            </a:graphic>
          </wp:anchor>
        </w:drawing>
      </w:r>
      <w:r>
        <w:rPr>
          <w:rFonts w:hint="eastAsia" w:ascii="仿宋" w:hAnsi="仿宋" w:eastAsia="仿宋" w:cs="仿宋"/>
          <w:sz w:val="28"/>
          <w:szCs w:val="28"/>
        </w:rPr>
        <w:t>请拖动滑块补全拼图</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2133600" cy="934085"/>
            <wp:effectExtent l="0" t="0" r="0" b="18415"/>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a:picLocks noChangeAspect="1"/>
                    </pic:cNvPicPr>
                  </pic:nvPicPr>
                  <pic:blipFill>
                    <a:blip r:embed="rId15" cstate="print"/>
                    <a:stretch>
                      <a:fillRect/>
                    </a:stretch>
                  </pic:blipFill>
                  <pic:spPr>
                    <a:xfrm>
                      <a:off x="0" y="0"/>
                      <a:ext cx="2133600" cy="934212"/>
                    </a:xfrm>
                    <a:prstGeom prst="rect">
                      <a:avLst/>
                    </a:prstGeom>
                  </pic:spPr>
                </pic:pic>
              </a:graphicData>
            </a:graphic>
          </wp:inline>
        </w:drawing>
      </w:r>
      <w:r>
        <w:rPr>
          <w:rFonts w:hint="eastAsia" w:ascii="仿宋" w:hAnsi="仿宋" w:eastAsia="仿宋" w:cs="仿宋"/>
          <w:sz w:val="28"/>
          <w:szCs w:val="28"/>
        </w:rPr>
        <w:t>，右侧出现</w:t>
      </w:r>
      <w:r>
        <w:rPr>
          <w:rFonts w:hint="eastAsia" w:ascii="仿宋" w:hAnsi="仿宋" w:eastAsia="仿宋" w:cs="仿宋"/>
          <w:sz w:val="28"/>
          <w:szCs w:val="28"/>
        </w:rPr>
        <w:tab/>
      </w:r>
      <w:r>
        <w:rPr>
          <w:rFonts w:hint="eastAsia" w:ascii="仿宋" w:hAnsi="仿宋" w:eastAsia="仿宋" w:cs="仿宋"/>
          <w:sz w:val="28"/>
          <w:szCs w:val="28"/>
        </w:rPr>
        <w:t>即为拼图成功。</w:t>
      </w:r>
    </w:p>
    <w:p>
      <w:pPr>
        <w:pStyle w:val="8"/>
        <w:numPr>
          <w:ilvl w:val="0"/>
          <w:numId w:val="2"/>
        </w:numPr>
        <w:tabs>
          <w:tab w:val="left" w:pos="833"/>
        </w:tabs>
        <w:spacing w:before="128" w:after="0" w:line="240" w:lineRule="auto"/>
        <w:ind w:left="832" w:right="0" w:hanging="721"/>
        <w:jc w:val="left"/>
        <w:rPr>
          <w:rFonts w:hint="eastAsia" w:ascii="仿宋" w:hAnsi="仿宋" w:eastAsia="仿宋" w:cs="仿宋"/>
          <w:sz w:val="28"/>
          <w:szCs w:val="28"/>
        </w:rPr>
      </w:pPr>
      <w:r>
        <w:rPr>
          <w:rFonts w:hint="eastAsia" w:ascii="仿宋" w:hAnsi="仿宋" w:eastAsia="仿宋" w:cs="仿宋"/>
          <w:sz w:val="28"/>
          <w:szCs w:val="28"/>
        </w:rPr>
        <w:t>请点击</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680720" cy="200660"/>
            <wp:effectExtent l="0" t="0" r="0" b="0"/>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jpeg"/>
                    <pic:cNvPicPr>
                      <a:picLocks noChangeAspect="1"/>
                    </pic:cNvPicPr>
                  </pic:nvPicPr>
                  <pic:blipFill>
                    <a:blip r:embed="rId16" cstate="print"/>
                    <a:stretch>
                      <a:fillRect/>
                    </a:stretch>
                  </pic:blipFill>
                  <pic:spPr>
                    <a:xfrm>
                      <a:off x="0" y="0"/>
                      <a:ext cx="681227" cy="201168"/>
                    </a:xfrm>
                    <a:prstGeom prst="rect">
                      <a:avLst/>
                    </a:prstGeom>
                  </pic:spPr>
                </pic:pic>
              </a:graphicData>
            </a:graphic>
          </wp:inline>
        </w:drawing>
      </w:r>
      <w:r>
        <w:rPr>
          <w:rFonts w:hint="eastAsia" w:ascii="仿宋" w:hAnsi="仿宋" w:eastAsia="仿宋" w:cs="仿宋"/>
          <w:sz w:val="28"/>
          <w:szCs w:val="28"/>
        </w:rPr>
        <w:t>按钮，获取短信验证码，并填写在信息框中。</w:t>
      </w:r>
    </w:p>
    <w:p>
      <w:pPr>
        <w:pStyle w:val="8"/>
        <w:numPr>
          <w:ilvl w:val="0"/>
          <w:numId w:val="2"/>
        </w:numPr>
        <w:tabs>
          <w:tab w:val="left" w:pos="833"/>
        </w:tabs>
        <w:spacing w:before="212" w:after="0" w:line="240" w:lineRule="auto"/>
        <w:ind w:left="832" w:right="0" w:hanging="721"/>
        <w:jc w:val="left"/>
        <w:rPr>
          <w:rFonts w:hint="eastAsia" w:ascii="仿宋" w:hAnsi="仿宋" w:eastAsia="仿宋" w:cs="仿宋"/>
          <w:sz w:val="28"/>
          <w:szCs w:val="28"/>
        </w:rPr>
      </w:pPr>
      <w:r>
        <w:rPr>
          <w:rFonts w:hint="eastAsia" w:ascii="仿宋" w:hAnsi="仿宋" w:eastAsia="仿宋" w:cs="仿宋"/>
          <w:sz w:val="28"/>
          <w:szCs w:val="28"/>
        </w:rPr>
        <w:t>请在</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1982470" cy="215900"/>
            <wp:effectExtent l="0" t="0" r="0" b="0"/>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a:picLocks noChangeAspect="1"/>
                    </pic:cNvPicPr>
                  </pic:nvPicPr>
                  <pic:blipFill>
                    <a:blip r:embed="rId17" cstate="print"/>
                    <a:stretch>
                      <a:fillRect/>
                    </a:stretch>
                  </pic:blipFill>
                  <pic:spPr>
                    <a:xfrm>
                      <a:off x="0" y="0"/>
                      <a:ext cx="1982724" cy="216407"/>
                    </a:xfrm>
                    <a:prstGeom prst="rect">
                      <a:avLst/>
                    </a:prstGeom>
                  </pic:spPr>
                </pic:pic>
              </a:graphicData>
            </a:graphic>
          </wp:inline>
        </w:drawing>
      </w:r>
      <w:r>
        <w:rPr>
          <w:rFonts w:hint="eastAsia" w:ascii="仿宋" w:hAnsi="仿宋" w:eastAsia="仿宋" w:cs="仿宋"/>
          <w:sz w:val="28"/>
          <w:szCs w:val="28"/>
        </w:rPr>
        <w:t>中的选框中勾选</w:t>
      </w:r>
      <w:r>
        <w:rPr>
          <w:rFonts w:hint="eastAsia" w:ascii="仿宋" w:hAnsi="仿宋" w:eastAsia="仿宋" w:cs="仿宋"/>
          <w:spacing w:val="-29"/>
          <w:sz w:val="28"/>
          <w:szCs w:val="28"/>
        </w:rPr>
        <w:t>，</w:t>
      </w:r>
      <w:r>
        <w:rPr>
          <w:rFonts w:hint="eastAsia" w:ascii="仿宋" w:hAnsi="仿宋" w:eastAsia="仿宋" w:cs="仿宋"/>
          <w:sz w:val="28"/>
          <w:szCs w:val="28"/>
        </w:rPr>
        <w:t>点击下方的</w:t>
      </w:r>
      <w:r>
        <w:rPr>
          <w:rFonts w:hint="eastAsia" w:ascii="仿宋" w:hAnsi="仿宋" w:eastAsia="仿宋" w:cs="仿宋"/>
          <w:sz w:val="28"/>
          <w:szCs w:val="28"/>
        </w:rPr>
        <w:drawing>
          <wp:inline distT="0" distB="0" distL="0" distR="0">
            <wp:extent cx="362585" cy="234315"/>
            <wp:effectExtent l="0" t="0" r="0" b="0"/>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jpeg"/>
                    <pic:cNvPicPr>
                      <a:picLocks noChangeAspect="1"/>
                    </pic:cNvPicPr>
                  </pic:nvPicPr>
                  <pic:blipFill>
                    <a:blip r:embed="rId18" cstate="print"/>
                    <a:stretch>
                      <a:fillRect/>
                    </a:stretch>
                  </pic:blipFill>
                  <pic:spPr>
                    <a:xfrm>
                      <a:off x="0" y="0"/>
                      <a:ext cx="362712" cy="234696"/>
                    </a:xfrm>
                    <a:prstGeom prst="rect">
                      <a:avLst/>
                    </a:prstGeom>
                  </pic:spPr>
                </pic:pic>
              </a:graphicData>
            </a:graphic>
          </wp:inline>
        </w:drawing>
      </w:r>
      <w:r>
        <w:rPr>
          <w:rFonts w:hint="eastAsia" w:ascii="仿宋" w:hAnsi="仿宋" w:eastAsia="仿宋" w:cs="仿宋"/>
          <w:sz w:val="28"/>
          <w:szCs w:val="28"/>
        </w:rPr>
        <w:t>按钮</w:t>
      </w:r>
      <w:r>
        <w:rPr>
          <w:rFonts w:hint="eastAsia" w:ascii="仿宋" w:hAnsi="仿宋" w:eastAsia="仿宋" w:cs="仿宋"/>
          <w:spacing w:val="-29"/>
          <w:sz w:val="28"/>
          <w:szCs w:val="28"/>
        </w:rPr>
        <w:t>，</w:t>
      </w:r>
      <w:r>
        <w:rPr>
          <w:rFonts w:hint="eastAsia" w:ascii="仿宋" w:hAnsi="仿宋" w:eastAsia="仿宋" w:cs="仿宋"/>
          <w:sz w:val="28"/>
          <w:szCs w:val="28"/>
        </w:rPr>
        <w:t>完成账</w:t>
      </w:r>
      <w:r>
        <w:rPr>
          <w:rFonts w:hint="eastAsia" w:ascii="仿宋" w:hAnsi="仿宋" w:eastAsia="仿宋" w:cs="仿宋"/>
          <w:sz w:val="28"/>
          <w:szCs w:val="28"/>
          <w:lang w:val="en-US" w:eastAsia="zh-CN"/>
        </w:rPr>
        <w:t>号</w:t>
      </w:r>
      <w:r>
        <w:rPr>
          <w:rFonts w:hint="eastAsia" w:ascii="仿宋" w:hAnsi="仿宋" w:eastAsia="仿宋" w:cs="仿宋"/>
          <w:sz w:val="28"/>
          <w:szCs w:val="28"/>
        </w:rPr>
        <w:t>注册。</w:t>
      </w:r>
    </w:p>
    <w:p>
      <w:pPr>
        <w:pStyle w:val="8"/>
        <w:numPr>
          <w:ilvl w:val="0"/>
          <w:numId w:val="2"/>
        </w:numPr>
        <w:tabs>
          <w:tab w:val="left" w:pos="833"/>
        </w:tabs>
        <w:spacing w:before="212" w:after="0" w:line="240" w:lineRule="auto"/>
        <w:ind w:left="832" w:right="0" w:hanging="721"/>
        <w:jc w:val="left"/>
        <w:rPr>
          <w:rFonts w:hint="eastAsia" w:ascii="仿宋" w:hAnsi="仿宋" w:eastAsia="仿宋" w:cs="仿宋"/>
          <w:sz w:val="28"/>
          <w:szCs w:val="28"/>
        </w:rPr>
      </w:pPr>
      <w:r>
        <w:rPr>
          <w:rFonts w:hint="eastAsia" w:ascii="仿宋" w:hAnsi="仿宋" w:eastAsia="仿宋" w:cs="仿宋"/>
          <w:sz w:val="28"/>
          <w:szCs w:val="28"/>
        </w:rPr>
        <w:t>账号注册完成，请点击 登录页面。</w:t>
      </w:r>
    </w:p>
    <w:p>
      <w:pPr>
        <w:pStyle w:val="3"/>
        <w:numPr>
          <w:ilvl w:val="1"/>
          <w:numId w:val="1"/>
        </w:numPr>
        <w:tabs>
          <w:tab w:val="left" w:pos="533"/>
        </w:tabs>
        <w:spacing w:before="225" w:after="0" w:line="240" w:lineRule="auto"/>
        <w:ind w:left="532" w:right="0" w:hanging="421"/>
        <w:jc w:val="left"/>
        <w:rPr>
          <w:rFonts w:hint="eastAsia" w:ascii="仿宋" w:hAnsi="仿宋" w:eastAsia="仿宋" w:cs="仿宋"/>
          <w:sz w:val="28"/>
          <w:szCs w:val="28"/>
        </w:rPr>
      </w:pPr>
      <w:r>
        <w:rPr>
          <w:rFonts w:hint="eastAsia" w:ascii="仿宋" w:hAnsi="仿宋" w:eastAsia="仿宋" w:cs="仿宋"/>
          <w:sz w:val="28"/>
          <w:szCs w:val="28"/>
        </w:rPr>
        <w:t>忘记密码</w:t>
      </w:r>
    </w:p>
    <w:p>
      <w:pPr>
        <w:pStyle w:val="4"/>
        <w:spacing w:before="249"/>
        <w:ind w:left="112"/>
        <w:rPr>
          <w:rFonts w:hint="eastAsia" w:ascii="仿宋" w:hAnsi="仿宋" w:eastAsia="仿宋" w:cs="仿宋"/>
          <w:sz w:val="28"/>
          <w:szCs w:val="28"/>
        </w:rPr>
      </w:pPr>
      <w:r>
        <w:rPr>
          <w:rFonts w:hint="eastAsia" w:ascii="仿宋" w:hAnsi="仿宋" w:eastAsia="仿宋" w:cs="仿宋"/>
          <w:sz w:val="28"/>
          <w:szCs w:val="28"/>
        </w:rPr>
        <w:t>如果遇到忘记密码的情况</w:t>
      </w:r>
      <w:r>
        <w:rPr>
          <w:rFonts w:hint="eastAsia" w:ascii="仿宋" w:hAnsi="仿宋" w:eastAsia="仿宋" w:cs="仿宋"/>
          <w:spacing w:val="-51"/>
          <w:sz w:val="28"/>
          <w:szCs w:val="28"/>
        </w:rPr>
        <w:t>，</w:t>
      </w:r>
      <w:r>
        <w:rPr>
          <w:rFonts w:hint="eastAsia" w:ascii="仿宋" w:hAnsi="仿宋" w:eastAsia="仿宋" w:cs="仿宋"/>
          <w:sz w:val="28"/>
          <w:szCs w:val="28"/>
        </w:rPr>
        <w:t>申请人可点击登录页面中的</w:t>
      </w:r>
      <w:r>
        <w:rPr>
          <w:rFonts w:hint="eastAsia" w:ascii="仿宋" w:hAnsi="仿宋" w:eastAsia="仿宋" w:cs="仿宋"/>
          <w:sz w:val="28"/>
          <w:szCs w:val="28"/>
        </w:rPr>
        <w:drawing>
          <wp:inline distT="0" distB="0" distL="0" distR="0">
            <wp:extent cx="775335" cy="205740"/>
            <wp:effectExtent l="0" t="0" r="5715" b="3810"/>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jpeg"/>
                    <pic:cNvPicPr>
                      <a:picLocks noChangeAspect="1"/>
                    </pic:cNvPicPr>
                  </pic:nvPicPr>
                  <pic:blipFill>
                    <a:blip r:embed="rId19" cstate="print"/>
                    <a:stretch>
                      <a:fillRect/>
                    </a:stretch>
                  </pic:blipFill>
                  <pic:spPr>
                    <a:xfrm>
                      <a:off x="0" y="0"/>
                      <a:ext cx="775715" cy="205740"/>
                    </a:xfrm>
                    <a:prstGeom prst="rect">
                      <a:avLst/>
                    </a:prstGeom>
                  </pic:spPr>
                </pic:pic>
              </a:graphicData>
            </a:graphic>
          </wp:inline>
        </w:drawing>
      </w:r>
      <w:r>
        <w:rPr>
          <w:rFonts w:hint="eastAsia" w:ascii="仿宋" w:hAnsi="仿宋" w:eastAsia="仿宋" w:cs="仿宋"/>
          <w:sz w:val="28"/>
          <w:szCs w:val="28"/>
        </w:rPr>
        <w:t>按钮</w:t>
      </w:r>
      <w:r>
        <w:rPr>
          <w:rFonts w:hint="eastAsia" w:ascii="仿宋" w:hAnsi="仿宋" w:eastAsia="仿宋" w:cs="仿宋"/>
          <w:spacing w:val="-53"/>
          <w:sz w:val="28"/>
          <w:szCs w:val="28"/>
        </w:rPr>
        <w:t>，</w:t>
      </w:r>
      <w:r>
        <w:rPr>
          <w:rFonts w:hint="eastAsia" w:ascii="仿宋" w:hAnsi="仿宋" w:eastAsia="仿宋" w:cs="仿宋"/>
          <w:sz w:val="28"/>
          <w:szCs w:val="28"/>
        </w:rPr>
        <w:t>进入密码重置界面，</w:t>
      </w:r>
    </w:p>
    <w:p>
      <w:pPr>
        <w:pStyle w:val="4"/>
        <w:spacing w:before="12"/>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0288" behindDoc="0" locked="0" layoutInCell="1" allowOverlap="1">
            <wp:simplePos x="0" y="0"/>
            <wp:positionH relativeFrom="page">
              <wp:posOffset>758825</wp:posOffset>
            </wp:positionH>
            <wp:positionV relativeFrom="paragraph">
              <wp:posOffset>187325</wp:posOffset>
            </wp:positionV>
            <wp:extent cx="5914390" cy="3751580"/>
            <wp:effectExtent l="0" t="0" r="10160" b="1270"/>
            <wp:wrapTopAndBottom/>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jpeg"/>
                    <pic:cNvPicPr>
                      <a:picLocks noChangeAspect="1"/>
                    </pic:cNvPicPr>
                  </pic:nvPicPr>
                  <pic:blipFill>
                    <a:blip r:embed="rId20" cstate="print"/>
                    <a:stretch>
                      <a:fillRect/>
                    </a:stretch>
                  </pic:blipFill>
                  <pic:spPr>
                    <a:xfrm>
                      <a:off x="0" y="0"/>
                      <a:ext cx="5914390" cy="3751580"/>
                    </a:xfrm>
                    <a:prstGeom prst="rect">
                      <a:avLst/>
                    </a:prstGeom>
                  </pic:spPr>
                </pic:pic>
              </a:graphicData>
            </a:graphic>
          </wp:anchor>
        </w:drawing>
      </w:r>
    </w:p>
    <w:p>
      <w:pPr>
        <w:pStyle w:val="4"/>
        <w:spacing w:before="1" w:line="376" w:lineRule="auto"/>
        <w:ind w:left="112" w:right="451" w:firstLine="480"/>
        <w:rPr>
          <w:rFonts w:hint="eastAsia" w:ascii="仿宋" w:hAnsi="仿宋" w:eastAsia="仿宋" w:cs="仿宋"/>
          <w:sz w:val="28"/>
          <w:szCs w:val="28"/>
        </w:rPr>
      </w:pPr>
      <w:r>
        <w:rPr>
          <w:rFonts w:hint="eastAsia" w:ascii="仿宋" w:hAnsi="仿宋" w:eastAsia="仿宋" w:cs="仿宋"/>
          <w:color w:val="333333"/>
          <w:spacing w:val="-1"/>
          <w:sz w:val="28"/>
          <w:szCs w:val="28"/>
        </w:rPr>
        <w:t>选择本人持有证件的证件类型，正确输入与之对应的证件号码及姓名，拖动滑块补全拼</w:t>
      </w:r>
      <w:r>
        <w:rPr>
          <w:rFonts w:hint="eastAsia" w:ascii="仿宋" w:hAnsi="仿宋" w:eastAsia="仿宋" w:cs="仿宋"/>
          <w:color w:val="333333"/>
          <w:sz w:val="28"/>
          <w:szCs w:val="28"/>
        </w:rPr>
        <w:t>图，</w:t>
      </w:r>
      <w:r>
        <w:rPr>
          <w:rFonts w:hint="eastAsia" w:ascii="仿宋" w:hAnsi="仿宋" w:eastAsia="仿宋" w:cs="仿宋"/>
          <w:color w:val="333333"/>
          <w:spacing w:val="2"/>
          <w:sz w:val="28"/>
          <w:szCs w:val="28"/>
        </w:rPr>
        <w:t xml:space="preserve"> </w:t>
      </w:r>
      <w:r>
        <w:rPr>
          <w:rFonts w:hint="eastAsia" w:ascii="仿宋" w:hAnsi="仿宋" w:eastAsia="仿宋" w:cs="仿宋"/>
          <w:color w:val="333333"/>
          <w:sz w:val="28"/>
          <w:szCs w:val="28"/>
        </w:rPr>
        <w:t>点击“</w:t>
      </w:r>
      <w:r>
        <w:rPr>
          <w:rFonts w:hint="eastAsia" w:ascii="仿宋" w:hAnsi="仿宋" w:eastAsia="仿宋" w:cs="仿宋"/>
          <w:color w:val="333333"/>
          <w:spacing w:val="2"/>
          <w:sz w:val="28"/>
          <w:szCs w:val="28"/>
        </w:rPr>
        <w:drawing>
          <wp:inline distT="0" distB="0" distL="0" distR="0">
            <wp:extent cx="485775" cy="228600"/>
            <wp:effectExtent l="0" t="0" r="9525" b="0"/>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jpeg"/>
                    <pic:cNvPicPr>
                      <a:picLocks noChangeAspect="1"/>
                    </pic:cNvPicPr>
                  </pic:nvPicPr>
                  <pic:blipFill>
                    <a:blip r:embed="rId21" cstate="print"/>
                    <a:stretch>
                      <a:fillRect/>
                    </a:stretch>
                  </pic:blipFill>
                  <pic:spPr>
                    <a:xfrm>
                      <a:off x="0" y="0"/>
                      <a:ext cx="486156" cy="228600"/>
                    </a:xfrm>
                    <a:prstGeom prst="rect">
                      <a:avLst/>
                    </a:prstGeom>
                  </pic:spPr>
                </pic:pic>
              </a:graphicData>
            </a:graphic>
          </wp:inline>
        </w:drawing>
      </w:r>
      <w:r>
        <w:rPr>
          <w:rFonts w:hint="eastAsia" w:ascii="仿宋" w:hAnsi="仿宋" w:eastAsia="仿宋" w:cs="仿宋"/>
          <w:color w:val="333333"/>
          <w:sz w:val="28"/>
          <w:szCs w:val="28"/>
        </w:rPr>
        <w:t>”， 您可以看到两种密码重置方式:</w:t>
      </w:r>
    </w:p>
    <w:p>
      <w:pPr>
        <w:pStyle w:val="4"/>
        <w:spacing w:before="42" w:line="408" w:lineRule="auto"/>
        <w:ind w:left="112" w:right="427" w:firstLine="480"/>
        <w:rPr>
          <w:rFonts w:hint="eastAsia" w:ascii="仿宋" w:hAnsi="仿宋" w:eastAsia="仿宋" w:cs="仿宋"/>
          <w:sz w:val="28"/>
          <w:szCs w:val="28"/>
        </w:rPr>
      </w:pPr>
      <w:r>
        <w:rPr>
          <w:rFonts w:hint="eastAsia" w:ascii="仿宋" w:hAnsi="仿宋" w:eastAsia="仿宋" w:cs="仿宋"/>
          <w:color w:val="333333"/>
          <w:sz w:val="28"/>
          <w:szCs w:val="28"/>
        </w:rPr>
        <w:t>（a）邮件重置密码（b）短信验证重置密码，通过选择不同的密码重置方式来完成密码重置。</w:t>
      </w:r>
    </w:p>
    <w:p>
      <w:pPr>
        <w:pStyle w:val="4"/>
        <w:spacing w:line="259" w:lineRule="exact"/>
        <w:ind w:left="592"/>
        <w:rPr>
          <w:rFonts w:hint="eastAsia" w:ascii="仿宋" w:hAnsi="仿宋" w:eastAsia="仿宋" w:cs="仿宋"/>
          <w:color w:val="333333"/>
          <w:sz w:val="28"/>
          <w:szCs w:val="28"/>
        </w:rPr>
      </w:pPr>
    </w:p>
    <w:p>
      <w:pPr>
        <w:pStyle w:val="4"/>
        <w:spacing w:line="259" w:lineRule="exact"/>
        <w:ind w:left="592"/>
        <w:rPr>
          <w:rFonts w:hint="eastAsia" w:ascii="仿宋" w:hAnsi="仿宋" w:eastAsia="仿宋" w:cs="仿宋"/>
          <w:color w:val="333333"/>
          <w:sz w:val="28"/>
          <w:szCs w:val="28"/>
        </w:rPr>
      </w:pPr>
    </w:p>
    <w:p>
      <w:pPr>
        <w:pStyle w:val="4"/>
        <w:spacing w:line="259" w:lineRule="exact"/>
        <w:ind w:left="592"/>
        <w:rPr>
          <w:rFonts w:hint="eastAsia" w:ascii="仿宋" w:hAnsi="仿宋" w:eastAsia="仿宋" w:cs="仿宋"/>
          <w:color w:val="333333"/>
          <w:sz w:val="28"/>
          <w:szCs w:val="28"/>
        </w:rPr>
      </w:pPr>
    </w:p>
    <w:p>
      <w:pPr>
        <w:pStyle w:val="4"/>
        <w:spacing w:line="259" w:lineRule="exact"/>
        <w:rPr>
          <w:rFonts w:hint="eastAsia" w:ascii="仿宋" w:hAnsi="仿宋" w:eastAsia="仿宋" w:cs="仿宋"/>
          <w:sz w:val="28"/>
          <w:szCs w:val="28"/>
          <w:lang w:val="zh-CN" w:eastAsia="zh-CN" w:bidi="zh-CN"/>
        </w:rPr>
      </w:pPr>
    </w:p>
    <w:p>
      <w:pPr>
        <w:pStyle w:val="4"/>
        <w:spacing w:line="259"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bidi="zh-CN"/>
        </w:rPr>
        <w:t>通</w:t>
      </w:r>
      <w:r>
        <w:rPr>
          <w:rFonts w:hint="eastAsia" w:ascii="仿宋" w:hAnsi="仿宋" w:eastAsia="仿宋" w:cs="仿宋"/>
          <w:sz w:val="28"/>
          <w:szCs w:val="28"/>
          <w:lang w:val="zh-CN" w:eastAsia="zh-CN" w:bidi="zh-CN"/>
        </w:rPr>
        <w:t>过邮件重置密码：您将在注册邮箱收到一封密码重置邮件，点击邮件中的链接地址进</w:t>
      </w:r>
      <w:r>
        <w:rPr>
          <w:rFonts w:hint="eastAsia" w:ascii="仿宋" w:hAnsi="仿宋" w:eastAsia="仿宋" w:cs="仿宋"/>
          <w:sz w:val="28"/>
          <w:szCs w:val="28"/>
        </w:rPr>
        <w:t>行密码重置。（如果注册时邮箱填写错误， 请认定机构(申请人所属教育局)协助将邮箱改成正确的， 然后再按照自助重置密码的方式操作。）</w:t>
      </w:r>
    </w:p>
    <w:p>
      <w:pPr>
        <w:pStyle w:val="8"/>
        <w:widowControl w:val="0"/>
        <w:numPr>
          <w:ilvl w:val="0"/>
          <w:numId w:val="0"/>
        </w:numPr>
        <w:tabs>
          <w:tab w:val="left" w:pos="833"/>
        </w:tabs>
        <w:autoSpaceDE w:val="0"/>
        <w:autoSpaceDN w:val="0"/>
        <w:spacing w:before="212" w:after="0" w:line="240" w:lineRule="auto"/>
        <w:ind w:right="0" w:rightChars="0"/>
        <w:jc w:val="left"/>
        <w:rPr>
          <w:rFonts w:hint="eastAsia" w:ascii="仿宋" w:hAnsi="仿宋" w:eastAsia="仿宋" w:cs="仿宋"/>
          <w:sz w:val="28"/>
          <w:szCs w:val="28"/>
        </w:rPr>
      </w:pPr>
    </w:p>
    <w:p>
      <w:pPr>
        <w:pStyle w:val="8"/>
        <w:widowControl w:val="0"/>
        <w:numPr>
          <w:ilvl w:val="0"/>
          <w:numId w:val="0"/>
        </w:numPr>
        <w:tabs>
          <w:tab w:val="left" w:pos="833"/>
        </w:tabs>
        <w:autoSpaceDE w:val="0"/>
        <w:autoSpaceDN w:val="0"/>
        <w:spacing w:before="212" w:after="0" w:line="240" w:lineRule="auto"/>
        <w:ind w:right="0" w:rightChars="0"/>
        <w:jc w:val="left"/>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4156710" cy="1521460"/>
            <wp:effectExtent l="0" t="0" r="15240" b="2540"/>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jpeg"/>
                    <pic:cNvPicPr>
                      <a:picLocks noChangeAspect="1"/>
                    </pic:cNvPicPr>
                  </pic:nvPicPr>
                  <pic:blipFill>
                    <a:blip r:embed="rId22" cstate="print"/>
                    <a:stretch>
                      <a:fillRect/>
                    </a:stretch>
                  </pic:blipFill>
                  <pic:spPr>
                    <a:xfrm>
                      <a:off x="0" y="0"/>
                      <a:ext cx="4156710" cy="1521460"/>
                    </a:xfrm>
                    <a:prstGeom prst="rect">
                      <a:avLst/>
                    </a:prstGeom>
                  </pic:spPr>
                </pic:pic>
              </a:graphicData>
            </a:graphic>
          </wp:inline>
        </w:drawing>
      </w:r>
    </w:p>
    <w:p>
      <w:pPr>
        <w:pStyle w:val="8"/>
        <w:widowControl w:val="0"/>
        <w:numPr>
          <w:ilvl w:val="0"/>
          <w:numId w:val="0"/>
        </w:numPr>
        <w:tabs>
          <w:tab w:val="left" w:pos="833"/>
        </w:tabs>
        <w:autoSpaceDE w:val="0"/>
        <w:autoSpaceDN w:val="0"/>
        <w:spacing w:before="212" w:after="0" w:line="240" w:lineRule="auto"/>
        <w:ind w:right="0" w:rightChars="0"/>
        <w:jc w:val="left"/>
        <w:rPr>
          <w:rFonts w:hint="eastAsia" w:ascii="仿宋" w:hAnsi="仿宋" w:eastAsia="仿宋" w:cs="仿宋"/>
          <w:sz w:val="28"/>
          <w:szCs w:val="28"/>
        </w:rPr>
      </w:pPr>
      <w:r>
        <w:rPr>
          <w:rFonts w:hint="eastAsia" w:ascii="仿宋" w:hAnsi="仿宋" w:eastAsia="仿宋" w:cs="仿宋"/>
          <w:sz w:val="28"/>
          <w:szCs w:val="28"/>
        </w:rPr>
        <w:pict>
          <v:group id="_x0000_s1029" o:spid="_x0000_s1029" o:spt="203" style="position:absolute;left:0pt;margin-left:54.25pt;margin-top:16.25pt;height:98.3pt;width:479.3pt;mso-position-horizontal-relative:page;mso-wrap-distance-bottom:0pt;mso-wrap-distance-top:0pt;z-index:-251642880;mso-width-relative:page;mso-height-relative:page;" coordorigin="1135,237" coordsize="9586,1966">
            <o:lock v:ext="edit"/>
            <v:shape id="_x0000_s1030" o:spid="_x0000_s1030" o:spt="75" type="#_x0000_t75" style="position:absolute;left:1135;top:272;height:1930;width:4748;" filled="f" stroked="f" coordsize="21600,21600">
              <v:path/>
              <v:fill on="f" focussize="0,0"/>
              <v:stroke on="f"/>
              <v:imagedata r:id="rId23" o:title=""/>
              <o:lock v:ext="edit" aspectratio="t"/>
            </v:shape>
            <v:shape id="_x0000_s1031" o:spid="_x0000_s1031" o:spt="75" type="#_x0000_t75" style="position:absolute;left:5882;top:236;height:1950;width:4839;" filled="f" stroked="f" coordsize="21600,21600">
              <v:path/>
              <v:fill on="f" focussize="0,0"/>
              <v:stroke on="f"/>
              <v:imagedata r:id="rId24" o:title=""/>
              <o:lock v:ext="edit" aspectratio="t"/>
            </v:shape>
            <w10:wrap type="topAndBottom"/>
          </v:group>
        </w:pict>
      </w:r>
    </w:p>
    <w:p>
      <w:pPr>
        <w:pStyle w:val="8"/>
        <w:widowControl w:val="0"/>
        <w:numPr>
          <w:ilvl w:val="0"/>
          <w:numId w:val="0"/>
        </w:numPr>
        <w:tabs>
          <w:tab w:val="left" w:pos="833"/>
        </w:tabs>
        <w:autoSpaceDE w:val="0"/>
        <w:autoSpaceDN w:val="0"/>
        <w:spacing w:before="212" w:after="0" w:line="240" w:lineRule="auto"/>
        <w:ind w:right="0" w:rightChars="0"/>
        <w:jc w:val="left"/>
        <w:rPr>
          <w:rFonts w:hint="eastAsia" w:ascii="仿宋" w:hAnsi="仿宋" w:eastAsia="仿宋" w:cs="仿宋"/>
          <w:color w:val="333333"/>
          <w:spacing w:val="-14"/>
          <w:sz w:val="28"/>
          <w:szCs w:val="28"/>
          <w:lang w:val="en-US" w:eastAsia="zh-CN"/>
        </w:rPr>
      </w:pPr>
      <w:r>
        <w:rPr>
          <w:rFonts w:hint="eastAsia" w:ascii="仿宋" w:hAnsi="仿宋" w:eastAsia="仿宋" w:cs="仿宋"/>
          <w:sz w:val="28"/>
          <w:szCs w:val="28"/>
        </w:rPr>
        <w:drawing>
          <wp:anchor distT="0" distB="0" distL="0" distR="0" simplePos="0" relativeHeight="251666432" behindDoc="1" locked="0" layoutInCell="1" allowOverlap="1">
            <wp:simplePos x="0" y="0"/>
            <wp:positionH relativeFrom="page">
              <wp:posOffset>6569075</wp:posOffset>
            </wp:positionH>
            <wp:positionV relativeFrom="paragraph">
              <wp:posOffset>116205</wp:posOffset>
            </wp:positionV>
            <wp:extent cx="466090" cy="247015"/>
            <wp:effectExtent l="0" t="0" r="10160" b="635"/>
            <wp:wrapNone/>
            <wp:docPr id="41"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jpeg"/>
                    <pic:cNvPicPr>
                      <a:picLocks noChangeAspect="1"/>
                    </pic:cNvPicPr>
                  </pic:nvPicPr>
                  <pic:blipFill>
                    <a:blip r:embed="rId25" cstate="print"/>
                    <a:stretch>
                      <a:fillRect/>
                    </a:stretch>
                  </pic:blipFill>
                  <pic:spPr>
                    <a:xfrm>
                      <a:off x="0" y="0"/>
                      <a:ext cx="466090" cy="247015"/>
                    </a:xfrm>
                    <a:prstGeom prst="rect">
                      <a:avLst/>
                    </a:prstGeom>
                  </pic:spPr>
                </pic:pic>
              </a:graphicData>
            </a:graphic>
          </wp:anchor>
        </w:drawing>
      </w:r>
      <w:r>
        <w:rPr>
          <w:rFonts w:hint="eastAsia" w:ascii="仿宋" w:hAnsi="仿宋" w:eastAsia="仿宋" w:cs="仿宋"/>
          <w:color w:val="333333"/>
          <w:spacing w:val="-14"/>
          <w:sz w:val="28"/>
          <w:szCs w:val="28"/>
        </w:rPr>
        <w:t>通过短信验证重置密码：请您输入短信验证码，填写新密码，确认新密码后点</w:t>
      </w:r>
      <w:r>
        <w:rPr>
          <w:rFonts w:hint="eastAsia" w:ascii="仿宋" w:hAnsi="仿宋" w:eastAsia="仿宋" w:cs="仿宋"/>
          <w:color w:val="333333"/>
          <w:spacing w:val="-14"/>
          <w:sz w:val="28"/>
          <w:szCs w:val="28"/>
          <w:lang w:val="en-US" w:eastAsia="zh-CN"/>
        </w:rPr>
        <w:t>击</w:t>
      </w:r>
    </w:p>
    <w:p>
      <w:pPr>
        <w:pStyle w:val="8"/>
        <w:widowControl w:val="0"/>
        <w:numPr>
          <w:ilvl w:val="0"/>
          <w:numId w:val="0"/>
        </w:numPr>
        <w:tabs>
          <w:tab w:val="left" w:pos="833"/>
        </w:tabs>
        <w:autoSpaceDE w:val="0"/>
        <w:autoSpaceDN w:val="0"/>
        <w:spacing w:before="212" w:after="0" w:line="240" w:lineRule="auto"/>
        <w:ind w:right="0" w:rightChars="0"/>
        <w:jc w:val="left"/>
        <w:rPr>
          <w:rFonts w:hint="eastAsia" w:ascii="仿宋" w:hAnsi="仿宋" w:eastAsia="仿宋" w:cs="仿宋"/>
          <w:color w:val="333333"/>
          <w:spacing w:val="-14"/>
          <w:sz w:val="28"/>
          <w:szCs w:val="28"/>
          <w:lang w:val="en-US" w:eastAsia="zh-CN"/>
        </w:rPr>
      </w:pPr>
      <w:r>
        <w:rPr>
          <w:rFonts w:hint="eastAsia" w:ascii="仿宋" w:hAnsi="仿宋" w:eastAsia="仿宋" w:cs="仿宋"/>
          <w:color w:val="333333"/>
          <w:spacing w:val="-14"/>
          <w:sz w:val="28"/>
          <w:szCs w:val="28"/>
          <w:lang w:val="en-US" w:eastAsia="zh-CN"/>
        </w:rPr>
        <w:t>按钮。</w:t>
      </w:r>
    </w:p>
    <w:p>
      <w:pPr>
        <w:pStyle w:val="8"/>
        <w:numPr>
          <w:ilvl w:val="0"/>
          <w:numId w:val="0"/>
        </w:numPr>
        <w:tabs>
          <w:tab w:val="left" w:pos="776"/>
        </w:tabs>
        <w:spacing w:before="175" w:after="0" w:line="412" w:lineRule="auto"/>
        <w:ind w:right="412" w:rightChars="0" w:firstLine="532" w:firstLineChars="200"/>
        <w:jc w:val="both"/>
        <w:rPr>
          <w:rFonts w:hint="eastAsia" w:ascii="仿宋" w:hAnsi="仿宋" w:eastAsia="仿宋" w:cs="仿宋"/>
          <w:color w:val="333333"/>
          <w:sz w:val="28"/>
          <w:szCs w:val="28"/>
        </w:rPr>
      </w:pPr>
      <w:r>
        <w:rPr>
          <w:rFonts w:hint="eastAsia" w:ascii="仿宋" w:hAnsi="仿宋" w:eastAsia="仿宋" w:cs="仿宋"/>
          <w:color w:val="333333"/>
          <w:spacing w:val="-7"/>
          <w:sz w:val="28"/>
          <w:szCs w:val="28"/>
        </w:rPr>
        <w:t xml:space="preserve">人工重置密码：请将身份证件正、反两面复印在同一张 </w:t>
      </w:r>
      <w:r>
        <w:rPr>
          <w:rFonts w:hint="eastAsia" w:ascii="仿宋" w:hAnsi="仿宋" w:eastAsia="仿宋" w:cs="仿宋"/>
          <w:color w:val="333333"/>
          <w:sz w:val="28"/>
          <w:szCs w:val="28"/>
        </w:rPr>
        <w:t>A4</w:t>
      </w:r>
      <w:r>
        <w:rPr>
          <w:rFonts w:hint="eastAsia" w:ascii="仿宋" w:hAnsi="仿宋" w:eastAsia="仿宋" w:cs="仿宋"/>
          <w:color w:val="333333"/>
          <w:spacing w:val="-7"/>
          <w:sz w:val="28"/>
          <w:szCs w:val="28"/>
        </w:rPr>
        <w:t xml:space="preserve"> 纸上，在复印件上注明“教</w:t>
      </w:r>
      <w:r>
        <w:rPr>
          <w:rFonts w:hint="eastAsia" w:ascii="仿宋" w:hAnsi="仿宋" w:eastAsia="仿宋" w:cs="仿宋"/>
          <w:color w:val="333333"/>
          <w:sz w:val="28"/>
          <w:szCs w:val="28"/>
        </w:rPr>
        <w:t>师资格认定重置密码“，并手写姓名、 身份证号码、联系电话、接收密码电子邮箱， 传真</w:t>
      </w:r>
      <w:r>
        <w:rPr>
          <w:rFonts w:hint="eastAsia" w:ascii="仿宋" w:hAnsi="仿宋" w:eastAsia="仿宋" w:cs="仿宋"/>
          <w:color w:val="333333"/>
          <w:spacing w:val="-31"/>
          <w:sz w:val="28"/>
          <w:szCs w:val="28"/>
        </w:rPr>
        <w:t xml:space="preserve">至 </w:t>
      </w:r>
      <w:r>
        <w:rPr>
          <w:rFonts w:hint="eastAsia" w:ascii="仿宋" w:hAnsi="仿宋" w:eastAsia="仿宋" w:cs="仿宋"/>
          <w:color w:val="333333"/>
          <w:sz w:val="28"/>
          <w:szCs w:val="28"/>
        </w:rPr>
        <w:t>010-58800134</w:t>
      </w:r>
      <w:r>
        <w:rPr>
          <w:rFonts w:hint="eastAsia" w:ascii="仿宋" w:hAnsi="仿宋" w:eastAsia="仿宋" w:cs="仿宋"/>
          <w:color w:val="333333"/>
          <w:spacing w:val="-5"/>
          <w:sz w:val="28"/>
          <w:szCs w:val="28"/>
        </w:rPr>
        <w:t xml:space="preserve">，如需人工咨询，请拨打 </w:t>
      </w:r>
      <w:r>
        <w:rPr>
          <w:rFonts w:hint="eastAsia" w:ascii="仿宋" w:hAnsi="仿宋" w:eastAsia="仿宋" w:cs="仿宋"/>
          <w:color w:val="333333"/>
          <w:sz w:val="28"/>
          <w:szCs w:val="28"/>
        </w:rPr>
        <w:t>010-58800171</w:t>
      </w:r>
    </w:p>
    <w:p>
      <w:pPr>
        <w:pStyle w:val="8"/>
        <w:numPr>
          <w:ilvl w:val="0"/>
          <w:numId w:val="0"/>
        </w:numPr>
        <w:tabs>
          <w:tab w:val="left" w:pos="776"/>
        </w:tabs>
        <w:spacing w:before="175" w:after="0" w:line="412" w:lineRule="auto"/>
        <w:ind w:right="412" w:rightChars="0"/>
        <w:jc w:val="both"/>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申请人登录申报系统</w:t>
      </w:r>
    </w:p>
    <w:p>
      <w:pPr>
        <w:pStyle w:val="4"/>
        <w:spacing w:before="189" w:line="376" w:lineRule="auto"/>
        <w:ind w:left="112" w:right="283" w:firstLine="480"/>
        <w:jc w:val="both"/>
        <w:rPr>
          <w:rFonts w:hint="eastAsia" w:ascii="仿宋" w:hAnsi="仿宋" w:eastAsia="仿宋" w:cs="仿宋"/>
          <w:sz w:val="28"/>
          <w:szCs w:val="28"/>
        </w:rPr>
      </w:pPr>
      <w:r>
        <w:rPr>
          <w:rFonts w:hint="eastAsia" w:ascii="仿宋" w:hAnsi="仿宋" w:eastAsia="仿宋" w:cs="仿宋"/>
          <w:spacing w:val="-4"/>
          <w:sz w:val="28"/>
          <w:szCs w:val="28"/>
        </w:rPr>
        <w:t>在登录页面，申请人正确填写自己注册的</w:t>
      </w:r>
      <w:r>
        <w:rPr>
          <w:rFonts w:hint="eastAsia" w:ascii="仿宋" w:hAnsi="仿宋" w:eastAsia="仿宋" w:cs="仿宋"/>
          <w:b/>
          <w:spacing w:val="-11"/>
          <w:sz w:val="28"/>
          <w:szCs w:val="28"/>
        </w:rPr>
        <w:t>账号</w:t>
      </w:r>
      <w:r>
        <w:rPr>
          <w:rFonts w:hint="eastAsia" w:ascii="仿宋" w:hAnsi="仿宋" w:eastAsia="仿宋" w:cs="仿宋"/>
          <w:b/>
          <w:sz w:val="28"/>
          <w:szCs w:val="28"/>
        </w:rPr>
        <w:t>（证件号码</w:t>
      </w:r>
      <w:r>
        <w:rPr>
          <w:rFonts w:hint="eastAsia" w:ascii="仿宋" w:hAnsi="仿宋" w:eastAsia="仿宋" w:cs="仿宋"/>
          <w:b/>
          <w:spacing w:val="-22"/>
          <w:sz w:val="28"/>
          <w:szCs w:val="28"/>
        </w:rPr>
        <w:t>）</w:t>
      </w:r>
      <w:r>
        <w:rPr>
          <w:rFonts w:hint="eastAsia" w:ascii="仿宋" w:hAnsi="仿宋" w:eastAsia="仿宋" w:cs="仿宋"/>
          <w:spacing w:val="-6"/>
          <w:sz w:val="28"/>
          <w:szCs w:val="28"/>
        </w:rPr>
        <w:t xml:space="preserve">和密码，拖动滑块补全拼图， </w:t>
      </w:r>
      <w:r>
        <w:rPr>
          <w:rFonts w:hint="eastAsia" w:ascii="仿宋" w:hAnsi="仿宋" w:eastAsia="仿宋" w:cs="仿宋"/>
          <w:sz w:val="28"/>
          <w:szCs w:val="28"/>
        </w:rPr>
        <w:t>点击</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514985" cy="228600"/>
            <wp:effectExtent l="0" t="0" r="18415" b="0"/>
            <wp:docPr id="43"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jpeg"/>
                    <pic:cNvPicPr>
                      <a:picLocks noChangeAspect="1"/>
                    </pic:cNvPicPr>
                  </pic:nvPicPr>
                  <pic:blipFill>
                    <a:blip r:embed="rId26" cstate="print"/>
                    <a:stretch>
                      <a:fillRect/>
                    </a:stretch>
                  </pic:blipFill>
                  <pic:spPr>
                    <a:xfrm>
                      <a:off x="0" y="0"/>
                      <a:ext cx="515112" cy="228600"/>
                    </a:xfrm>
                    <a:prstGeom prst="rect">
                      <a:avLst/>
                    </a:prstGeom>
                  </pic:spPr>
                </pic:pic>
              </a:graphicData>
            </a:graphic>
          </wp:inline>
        </w:drawing>
      </w:r>
      <w:r>
        <w:rPr>
          <w:rFonts w:hint="eastAsia" w:ascii="仿宋" w:hAnsi="仿宋" w:eastAsia="仿宋" w:cs="仿宋"/>
          <w:sz w:val="28"/>
          <w:szCs w:val="28"/>
        </w:rPr>
        <w:t>按钮完成登录。</w:t>
      </w:r>
    </w:p>
    <w:p>
      <w:pPr>
        <w:spacing w:after="0" w:line="376" w:lineRule="auto"/>
        <w:jc w:val="both"/>
        <w:rPr>
          <w:rFonts w:hint="eastAsia" w:ascii="仿宋" w:hAnsi="仿宋" w:eastAsia="仿宋" w:cs="仿宋"/>
          <w:sz w:val="28"/>
          <w:szCs w:val="28"/>
        </w:rPr>
        <w:sectPr>
          <w:pgSz w:w="11910" w:h="16840"/>
          <w:pgMar w:top="1160" w:right="720" w:bottom="280" w:left="1020" w:header="720" w:footer="720" w:gutter="0"/>
          <w:cols w:space="720" w:num="1"/>
        </w:sectPr>
      </w:pPr>
    </w:p>
    <w:p>
      <w:pPr>
        <w:pStyle w:val="8"/>
        <w:numPr>
          <w:ilvl w:val="0"/>
          <w:numId w:val="0"/>
        </w:numPr>
        <w:tabs>
          <w:tab w:val="left" w:pos="776"/>
        </w:tabs>
        <w:spacing w:before="175" w:after="0" w:line="412" w:lineRule="auto"/>
        <w:ind w:right="412" w:rightChars="0" w:firstLine="560" w:firstLineChars="200"/>
        <w:jc w:val="both"/>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2750820" cy="2110740"/>
            <wp:effectExtent l="0" t="0" r="11430" b="3810"/>
            <wp:docPr id="45"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jpeg"/>
                    <pic:cNvPicPr>
                      <a:picLocks noChangeAspect="1"/>
                    </pic:cNvPicPr>
                  </pic:nvPicPr>
                  <pic:blipFill>
                    <a:blip r:embed="rId27" cstate="print"/>
                    <a:stretch>
                      <a:fillRect/>
                    </a:stretch>
                  </pic:blipFill>
                  <pic:spPr>
                    <a:xfrm>
                      <a:off x="0" y="0"/>
                      <a:ext cx="2751025" cy="2111216"/>
                    </a:xfrm>
                    <a:prstGeom prst="rect">
                      <a:avLst/>
                    </a:prstGeom>
                  </pic:spPr>
                </pic:pic>
              </a:graphicData>
            </a:graphic>
          </wp:inline>
        </w:drawing>
      </w:r>
      <w:r>
        <w:rPr>
          <w:rFonts w:hint="eastAsia" w:ascii="仿宋" w:hAnsi="仿宋" w:eastAsia="仿宋" w:cs="仿宋"/>
          <w:position w:val="4"/>
          <w:sz w:val="28"/>
          <w:szCs w:val="28"/>
        </w:rPr>
        <w:drawing>
          <wp:inline distT="0" distB="0" distL="0" distR="0">
            <wp:extent cx="2607945" cy="2068830"/>
            <wp:effectExtent l="0" t="0" r="1905" b="7620"/>
            <wp:docPr id="47"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jpeg"/>
                    <pic:cNvPicPr>
                      <a:picLocks noChangeAspect="1"/>
                    </pic:cNvPicPr>
                  </pic:nvPicPr>
                  <pic:blipFill>
                    <a:blip r:embed="rId28" cstate="print"/>
                    <a:stretch>
                      <a:fillRect/>
                    </a:stretch>
                  </pic:blipFill>
                  <pic:spPr>
                    <a:xfrm>
                      <a:off x="0" y="0"/>
                      <a:ext cx="2608203" cy="2069306"/>
                    </a:xfrm>
                    <a:prstGeom prst="rect">
                      <a:avLst/>
                    </a:prstGeom>
                  </pic:spPr>
                </pic:pic>
              </a:graphicData>
            </a:graphic>
          </wp:inline>
        </w:drawing>
      </w:r>
      <w:r>
        <w:rPr>
          <w:rFonts w:hint="eastAsia" w:ascii="仿宋" w:hAnsi="仿宋" w:eastAsia="仿宋" w:cs="仿宋"/>
          <w:sz w:val="28"/>
          <w:szCs w:val="28"/>
        </w:rPr>
        <w:tab/>
      </w:r>
    </w:p>
    <w:p>
      <w:pPr>
        <w:pStyle w:val="4"/>
        <w:spacing w:before="121" w:line="367" w:lineRule="auto"/>
        <w:ind w:left="112" w:right="412" w:firstLine="480"/>
        <w:jc w:val="both"/>
        <w:rPr>
          <w:rFonts w:hint="eastAsia" w:ascii="仿宋" w:hAnsi="仿宋" w:eastAsia="仿宋" w:cs="仿宋"/>
          <w:sz w:val="28"/>
          <w:szCs w:val="28"/>
        </w:rPr>
      </w:pPr>
      <w:r>
        <w:rPr>
          <w:rFonts w:hint="eastAsia" w:ascii="仿宋" w:hAnsi="仿宋" w:eastAsia="仿宋" w:cs="仿宋"/>
          <w:spacing w:val="-1"/>
          <w:sz w:val="28"/>
          <w:szCs w:val="28"/>
        </w:rPr>
        <w:t>登录成功，对于注册后首次登陆的或个人信息没有完善的用户，首先请完善个人身份信息，填写民族信息，对于以证件类型为：港澳台居民居住证、港澳居民来往内地通行证、五年内有效期台湾居民来往大陆通行证注册的用户，还需要填写性别、出生日期、民族及分别</w:t>
      </w:r>
      <w:r>
        <w:rPr>
          <w:rFonts w:hint="eastAsia" w:ascii="仿宋" w:hAnsi="仿宋" w:eastAsia="仿宋" w:cs="仿宋"/>
          <w:sz w:val="28"/>
          <w:szCs w:val="28"/>
        </w:rPr>
        <w:t>填写港澳居民身份证号码和在台湾居住的有效身份证号码，检查无误后，点击</w:t>
      </w:r>
      <w:r>
        <w:rPr>
          <w:rFonts w:hint="eastAsia" w:ascii="仿宋" w:hAnsi="仿宋" w:eastAsia="仿宋" w:cs="仿宋"/>
          <w:spacing w:val="-68"/>
          <w:sz w:val="28"/>
          <w:szCs w:val="28"/>
        </w:rPr>
        <w:t xml:space="preserve"> </w:t>
      </w:r>
      <w:r>
        <w:rPr>
          <w:rFonts w:hint="eastAsia" w:ascii="仿宋" w:hAnsi="仿宋" w:eastAsia="仿宋" w:cs="仿宋"/>
          <w:spacing w:val="2"/>
          <w:sz w:val="28"/>
          <w:szCs w:val="28"/>
        </w:rPr>
        <w:drawing>
          <wp:inline distT="0" distB="0" distL="0" distR="0">
            <wp:extent cx="438785" cy="243840"/>
            <wp:effectExtent l="0" t="0" r="18415" b="3810"/>
            <wp:docPr id="49"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jpeg"/>
                    <pic:cNvPicPr>
                      <a:picLocks noChangeAspect="1"/>
                    </pic:cNvPicPr>
                  </pic:nvPicPr>
                  <pic:blipFill>
                    <a:blip r:embed="rId29" cstate="print"/>
                    <a:stretch>
                      <a:fillRect/>
                    </a:stretch>
                  </pic:blipFill>
                  <pic:spPr>
                    <a:xfrm>
                      <a:off x="0" y="0"/>
                      <a:ext cx="438912" cy="243840"/>
                    </a:xfrm>
                    <a:prstGeom prst="rect">
                      <a:avLst/>
                    </a:prstGeom>
                  </pic:spPr>
                </pic:pic>
              </a:graphicData>
            </a:graphic>
          </wp:inline>
        </w:drawing>
      </w:r>
      <w:r>
        <w:rPr>
          <w:rFonts w:hint="eastAsia" w:ascii="仿宋" w:hAnsi="仿宋" w:eastAsia="仿宋" w:cs="仿宋"/>
          <w:sz w:val="28"/>
          <w:szCs w:val="28"/>
        </w:rPr>
        <w:t>按钮，提交信息。</w:t>
      </w:r>
    </w:p>
    <w:p>
      <w:pPr>
        <w:pStyle w:val="8"/>
        <w:numPr>
          <w:ilvl w:val="0"/>
          <w:numId w:val="0"/>
        </w:numPr>
        <w:tabs>
          <w:tab w:val="left" w:pos="776"/>
        </w:tabs>
        <w:spacing w:before="175" w:after="0" w:line="412" w:lineRule="auto"/>
        <w:ind w:right="412" w:rightChars="0" w:firstLine="560" w:firstLineChars="200"/>
        <w:jc w:val="both"/>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1312" behindDoc="0" locked="0" layoutInCell="1" allowOverlap="1">
            <wp:simplePos x="0" y="0"/>
            <wp:positionH relativeFrom="page">
              <wp:posOffset>688975</wp:posOffset>
            </wp:positionH>
            <wp:positionV relativeFrom="paragraph">
              <wp:posOffset>192405</wp:posOffset>
            </wp:positionV>
            <wp:extent cx="6115050" cy="2596515"/>
            <wp:effectExtent l="0" t="0" r="0" b="13335"/>
            <wp:wrapTopAndBottom/>
            <wp:docPr id="51"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jpeg"/>
                    <pic:cNvPicPr>
                      <a:picLocks noChangeAspect="1"/>
                    </pic:cNvPicPr>
                  </pic:nvPicPr>
                  <pic:blipFill>
                    <a:blip r:embed="rId30" cstate="print"/>
                    <a:stretch>
                      <a:fillRect/>
                    </a:stretch>
                  </pic:blipFill>
                  <pic:spPr>
                    <a:xfrm>
                      <a:off x="0" y="0"/>
                      <a:ext cx="6115050" cy="2596515"/>
                    </a:xfrm>
                    <a:prstGeom prst="rect">
                      <a:avLst/>
                    </a:prstGeom>
                  </pic:spPr>
                </pic:pic>
              </a:graphicData>
            </a:graphic>
          </wp:anchor>
        </w:drawing>
      </w:r>
      <w:r>
        <w:rPr>
          <w:rFonts w:hint="eastAsia" w:ascii="仿宋" w:hAnsi="仿宋" w:eastAsia="仿宋" w:cs="仿宋"/>
          <w:sz w:val="28"/>
          <w:szCs w:val="28"/>
        </w:rPr>
        <w:t>您看到个人信息中心界面，在此界面中包含六个模块：个人身份信息、教师资格考试信息、普通话证书信息、学历学籍信息、学位证书信息、教师资格证书信息。</w:t>
      </w:r>
    </w:p>
    <w:p>
      <w:pPr>
        <w:pStyle w:val="8"/>
        <w:numPr>
          <w:ilvl w:val="0"/>
          <w:numId w:val="3"/>
        </w:numPr>
        <w:tabs>
          <w:tab w:val="left" w:pos="1182"/>
        </w:tabs>
        <w:spacing w:before="2" w:after="0" w:line="240" w:lineRule="auto"/>
        <w:ind w:right="0" w:rightChars="0"/>
        <w:jc w:val="left"/>
        <w:rPr>
          <w:rFonts w:hint="eastAsia" w:ascii="仿宋" w:hAnsi="仿宋" w:eastAsia="仿宋" w:cs="仿宋"/>
          <w:sz w:val="28"/>
          <w:szCs w:val="28"/>
        </w:rPr>
      </w:pPr>
      <w:r>
        <w:rPr>
          <w:rFonts w:hint="eastAsia" w:ascii="仿宋" w:hAnsi="仿宋" w:eastAsia="仿宋" w:cs="仿宋"/>
          <w:sz w:val="28"/>
          <w:szCs w:val="28"/>
        </w:rPr>
        <w:t>个人身份信息</w:t>
      </w:r>
    </w:p>
    <w:p>
      <w:pPr>
        <w:pStyle w:val="4"/>
        <w:spacing w:before="160"/>
        <w:ind w:left="592"/>
        <w:rPr>
          <w:rFonts w:hint="eastAsia" w:ascii="仿宋" w:hAnsi="仿宋" w:eastAsia="仿宋" w:cs="仿宋"/>
          <w:sz w:val="28"/>
          <w:szCs w:val="28"/>
        </w:rPr>
      </w:pPr>
      <w:r>
        <w:rPr>
          <w:rFonts w:hint="eastAsia" w:ascii="仿宋" w:hAnsi="仿宋" w:eastAsia="仿宋" w:cs="仿宋"/>
          <w:sz w:val="28"/>
          <w:szCs w:val="28"/>
        </w:rPr>
        <w:t>此模块下您按照页面提示，可以修改个人身份信息、修改密码、修改手机号码等</w:t>
      </w:r>
    </w:p>
    <w:p>
      <w:pPr>
        <w:pStyle w:val="8"/>
        <w:numPr>
          <w:ilvl w:val="0"/>
          <w:numId w:val="0"/>
        </w:numPr>
        <w:tabs>
          <w:tab w:val="left" w:pos="1182"/>
        </w:tabs>
        <w:spacing w:before="2" w:after="0" w:line="240" w:lineRule="auto"/>
        <w:ind w:left="112" w:leftChars="0" w:right="0" w:rightChars="0"/>
        <w:jc w:val="left"/>
        <w:rPr>
          <w:rFonts w:hint="eastAsia" w:ascii="仿宋" w:hAnsi="仿宋" w:eastAsia="仿宋" w:cs="仿宋"/>
          <w:sz w:val="28"/>
          <w:szCs w:val="28"/>
        </w:rPr>
      </w:pPr>
    </w:p>
    <w:p>
      <w:pPr>
        <w:pStyle w:val="8"/>
        <w:numPr>
          <w:ilvl w:val="0"/>
          <w:numId w:val="0"/>
        </w:numPr>
        <w:tabs>
          <w:tab w:val="left" w:pos="776"/>
        </w:tabs>
        <w:spacing w:before="175" w:after="0" w:line="412" w:lineRule="auto"/>
        <w:ind w:right="412" w:rightChars="0"/>
        <w:jc w:val="both"/>
        <w:rPr>
          <w:rFonts w:hint="eastAsia" w:ascii="仿宋" w:hAnsi="仿宋" w:eastAsia="仿宋" w:cs="仿宋"/>
          <w:sz w:val="28"/>
          <w:szCs w:val="28"/>
          <w:lang w:val="en-US" w:eastAsia="zh-CN"/>
        </w:rPr>
        <w:sectPr>
          <w:pgSz w:w="11910" w:h="16840"/>
          <w:pgMar w:top="900" w:right="720" w:bottom="280" w:left="1020" w:header="720" w:footer="720" w:gutter="0"/>
          <w:cols w:space="720" w:num="1"/>
        </w:sectPr>
      </w:pPr>
    </w:p>
    <w:p>
      <w:pPr>
        <w:pStyle w:val="4"/>
        <w:spacing w:before="1" w:line="376" w:lineRule="auto"/>
        <w:ind w:right="451"/>
        <w:rPr>
          <w:rFonts w:hint="eastAsia" w:ascii="仿宋" w:hAnsi="仿宋" w:eastAsia="仿宋" w:cs="仿宋"/>
          <w:color w:val="333333"/>
          <w:spacing w:val="-1"/>
          <w:sz w:val="28"/>
          <w:szCs w:val="28"/>
        </w:rPr>
      </w:pPr>
      <w:bookmarkStart w:id="3" w:name="2.申请人登录申报系统"/>
      <w:bookmarkEnd w:id="3"/>
      <w:r>
        <w:rPr>
          <w:rFonts w:hint="eastAsia" w:ascii="仿宋" w:hAnsi="仿宋" w:eastAsia="仿宋" w:cs="仿宋"/>
          <w:sz w:val="28"/>
          <w:szCs w:val="28"/>
          <w:lang w:eastAsia="zh-CN"/>
        </w:rPr>
        <w:t>（</w:t>
      </w:r>
      <w:r>
        <w:rPr>
          <w:rFonts w:hint="eastAsia" w:ascii="仿宋" w:hAnsi="仿宋" w:eastAsia="仿宋" w:cs="仿宋"/>
          <w:color w:val="333333"/>
          <w:spacing w:val="-1"/>
          <w:sz w:val="28"/>
          <w:szCs w:val="28"/>
          <w:lang w:val="en-US" w:eastAsia="zh-CN"/>
        </w:rPr>
        <w:t>b</w:t>
      </w:r>
      <w:r>
        <w:rPr>
          <w:rFonts w:hint="eastAsia" w:ascii="仿宋" w:hAnsi="仿宋" w:eastAsia="仿宋" w:cs="仿宋"/>
          <w:color w:val="333333"/>
          <w:spacing w:val="-1"/>
          <w:sz w:val="28"/>
          <w:szCs w:val="28"/>
          <w:lang w:eastAsia="zh-CN"/>
        </w:rPr>
        <w:t>）</w:t>
      </w:r>
      <w:r>
        <w:rPr>
          <w:rFonts w:hint="eastAsia" w:ascii="仿宋" w:hAnsi="仿宋" w:eastAsia="仿宋" w:cs="仿宋"/>
          <w:color w:val="333333"/>
          <w:spacing w:val="-1"/>
          <w:sz w:val="28"/>
          <w:szCs w:val="28"/>
        </w:rPr>
        <w:t>教师资格考试信息</w:t>
      </w:r>
    </w:p>
    <w:p>
      <w:pPr>
        <w:pStyle w:val="4"/>
        <w:spacing w:before="1" w:line="376" w:lineRule="auto"/>
        <w:ind w:left="112" w:right="451" w:firstLine="480"/>
        <w:rPr>
          <w:rFonts w:hint="eastAsia" w:ascii="仿宋" w:hAnsi="仿宋" w:eastAsia="仿宋" w:cs="仿宋"/>
          <w:color w:val="333333"/>
          <w:spacing w:val="-1"/>
          <w:sz w:val="28"/>
          <w:szCs w:val="28"/>
        </w:rPr>
      </w:pPr>
      <w:r>
        <w:rPr>
          <w:rFonts w:hint="eastAsia" w:ascii="仿宋" w:hAnsi="仿宋" w:eastAsia="仿宋" w:cs="仿宋"/>
          <w:color w:val="333333"/>
          <w:spacing w:val="-1"/>
          <w:sz w:val="28"/>
          <w:szCs w:val="28"/>
        </w:rPr>
        <w:t>如果您是参加国家教师资格考试且成绩合格的申请人，此处将呈现您的考试合格证明上的相关信息（系统自动同步，此处无需用户自己维护和填写）。</w:t>
      </w:r>
    </w:p>
    <w:p>
      <w:pPr>
        <w:pStyle w:val="4"/>
        <w:spacing w:before="1" w:line="376" w:lineRule="auto"/>
        <w:ind w:right="451"/>
        <w:rPr>
          <w:rFonts w:hint="eastAsia" w:ascii="仿宋" w:hAnsi="仿宋" w:eastAsia="仿宋" w:cs="仿宋"/>
          <w:color w:val="333333"/>
          <w:spacing w:val="-1"/>
          <w:sz w:val="28"/>
          <w:szCs w:val="28"/>
        </w:rPr>
      </w:pPr>
      <w:r>
        <w:rPr>
          <w:rFonts w:hint="eastAsia" w:ascii="仿宋" w:hAnsi="仿宋" w:eastAsia="仿宋" w:cs="仿宋"/>
          <w:color w:val="333333"/>
          <w:spacing w:val="-1"/>
          <w:sz w:val="28"/>
          <w:szCs w:val="28"/>
          <w:lang w:eastAsia="zh-CN"/>
        </w:rPr>
        <w:t>（</w:t>
      </w:r>
      <w:r>
        <w:rPr>
          <w:rFonts w:hint="eastAsia" w:ascii="仿宋" w:hAnsi="仿宋" w:eastAsia="仿宋" w:cs="仿宋"/>
          <w:color w:val="333333"/>
          <w:spacing w:val="-1"/>
          <w:sz w:val="28"/>
          <w:szCs w:val="28"/>
          <w:lang w:val="en-US" w:eastAsia="zh-CN"/>
        </w:rPr>
        <w:t>C</w:t>
      </w:r>
      <w:r>
        <w:rPr>
          <w:rFonts w:hint="eastAsia" w:ascii="仿宋" w:hAnsi="仿宋" w:eastAsia="仿宋" w:cs="仿宋"/>
          <w:color w:val="333333"/>
          <w:spacing w:val="-1"/>
          <w:sz w:val="28"/>
          <w:szCs w:val="28"/>
          <w:lang w:eastAsia="zh-CN"/>
        </w:rPr>
        <w:t>）</w:t>
      </w:r>
      <w:r>
        <w:rPr>
          <w:rFonts w:hint="eastAsia" w:ascii="仿宋" w:hAnsi="仿宋" w:eastAsia="仿宋" w:cs="仿宋"/>
          <w:color w:val="333333"/>
          <w:spacing w:val="-1"/>
          <w:sz w:val="28"/>
          <w:szCs w:val="28"/>
        </w:rPr>
        <w:t>普通话证书信息</w:t>
      </w:r>
    </w:p>
    <w:p>
      <w:pPr>
        <w:pStyle w:val="4"/>
        <w:spacing w:before="1" w:line="376" w:lineRule="auto"/>
        <w:ind w:left="112" w:right="451" w:firstLine="480"/>
        <w:rPr>
          <w:rFonts w:hint="eastAsia" w:ascii="仿宋" w:hAnsi="仿宋" w:eastAsia="仿宋" w:cs="仿宋"/>
          <w:color w:val="333333"/>
          <w:spacing w:val="-1"/>
          <w:sz w:val="28"/>
          <w:szCs w:val="28"/>
        </w:rPr>
      </w:pPr>
      <w:r>
        <w:rPr>
          <w:rFonts w:hint="eastAsia" w:ascii="仿宋" w:hAnsi="仿宋" w:eastAsia="仿宋" w:cs="仿宋"/>
          <w:color w:val="333333"/>
          <w:spacing w:val="-1"/>
          <w:sz w:val="28"/>
          <w:szCs w:val="28"/>
        </w:rPr>
        <w:t xml:space="preserve">在此模块下点击 </w:t>
      </w:r>
      <w:r>
        <w:rPr>
          <w:rFonts w:hint="eastAsia" w:ascii="仿宋" w:hAnsi="仿宋" w:eastAsia="仿宋" w:cs="仿宋"/>
          <w:color w:val="333333"/>
          <w:spacing w:val="-1"/>
          <w:sz w:val="28"/>
          <w:szCs w:val="28"/>
        </w:rPr>
        <w:drawing>
          <wp:inline distT="0" distB="0" distL="0" distR="0">
            <wp:extent cx="375920" cy="220980"/>
            <wp:effectExtent l="0" t="0" r="0" b="0"/>
            <wp:docPr id="53"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jpeg"/>
                    <pic:cNvPicPr>
                      <a:picLocks noChangeAspect="1"/>
                    </pic:cNvPicPr>
                  </pic:nvPicPr>
                  <pic:blipFill>
                    <a:blip r:embed="rId31" cstate="print"/>
                    <a:stretch>
                      <a:fillRect/>
                    </a:stretch>
                  </pic:blipFill>
                  <pic:spPr>
                    <a:xfrm>
                      <a:off x="0" y="0"/>
                      <a:ext cx="376427" cy="220980"/>
                    </a:xfrm>
                    <a:prstGeom prst="rect">
                      <a:avLst/>
                    </a:prstGeom>
                  </pic:spPr>
                </pic:pic>
              </a:graphicData>
            </a:graphic>
          </wp:inline>
        </w:drawing>
      </w:r>
      <w:r>
        <w:rPr>
          <w:rFonts w:hint="eastAsia" w:ascii="仿宋" w:hAnsi="仿宋" w:eastAsia="仿宋" w:cs="仿宋"/>
          <w:color w:val="333333"/>
          <w:spacing w:val="-1"/>
          <w:sz w:val="28"/>
          <w:szCs w:val="28"/>
        </w:rPr>
        <w:t>按钮，出现证书新增对话框，请按照右侧的操作步骤进行操作</w:t>
      </w:r>
    </w:p>
    <w:p>
      <w:pPr>
        <w:pStyle w:val="4"/>
        <w:spacing w:before="1" w:line="376" w:lineRule="auto"/>
        <w:ind w:left="112" w:right="451" w:firstLine="480"/>
        <w:rPr>
          <w:rFonts w:hint="eastAsia" w:ascii="仿宋" w:hAnsi="仿宋" w:eastAsia="仿宋" w:cs="仿宋"/>
          <w:color w:val="333333"/>
          <w:spacing w:val="-1"/>
          <w:sz w:val="28"/>
          <w:szCs w:val="28"/>
        </w:rPr>
      </w:pPr>
      <w:r>
        <w:rPr>
          <w:rFonts w:hint="eastAsia" w:ascii="仿宋" w:hAnsi="仿宋" w:eastAsia="仿宋" w:cs="仿宋"/>
          <w:color w:val="333333"/>
          <w:spacing w:val="-1"/>
          <w:sz w:val="28"/>
          <w:szCs w:val="28"/>
        </w:rPr>
        <w:t>1、在“核验证书”类型下，输入证书编号，点击“核验”按钮，系统将在国家普通话水平测试信息管理系统中获取对应普通话证书的相关信息。</w:t>
      </w:r>
    </w:p>
    <w:p>
      <w:pPr>
        <w:pStyle w:val="4"/>
        <w:spacing w:before="1" w:line="376" w:lineRule="auto"/>
        <w:ind w:left="112" w:right="451" w:firstLine="480"/>
        <w:rPr>
          <w:rFonts w:hint="eastAsia" w:ascii="仿宋" w:hAnsi="仿宋" w:eastAsia="仿宋" w:cs="仿宋"/>
          <w:color w:val="333333"/>
          <w:spacing w:val="-1"/>
          <w:sz w:val="28"/>
          <w:szCs w:val="28"/>
        </w:rPr>
      </w:pPr>
      <w:r>
        <w:rPr>
          <w:rFonts w:hint="eastAsia" w:ascii="仿宋" w:hAnsi="仿宋" w:eastAsia="仿宋" w:cs="仿宋"/>
          <w:color w:val="333333"/>
          <w:spacing w:val="-1"/>
          <w:sz w:val="28"/>
          <w:szCs w:val="28"/>
        </w:rPr>
        <w:t>2、如果核验不到信息，请检查当前核验的用户信息是否与普通话证书信息中的"姓名、身份证件号码、证书编号"一致；</w:t>
      </w:r>
    </w:p>
    <w:p>
      <w:pPr>
        <w:pStyle w:val="4"/>
        <w:spacing w:before="1" w:line="376" w:lineRule="auto"/>
        <w:ind w:left="112" w:right="451" w:firstLine="480"/>
        <w:rPr>
          <w:rFonts w:hint="eastAsia" w:ascii="仿宋" w:hAnsi="仿宋" w:eastAsia="仿宋" w:cs="仿宋"/>
          <w:color w:val="333333"/>
          <w:spacing w:val="-1"/>
          <w:sz w:val="28"/>
          <w:szCs w:val="28"/>
        </w:rPr>
      </w:pPr>
      <w:r>
        <w:rPr>
          <w:rFonts w:hint="eastAsia" w:ascii="仿宋" w:hAnsi="仿宋" w:eastAsia="仿宋" w:cs="仿宋"/>
          <w:color w:val="333333"/>
          <w:spacing w:val="-1"/>
          <w:sz w:val="28"/>
          <w:szCs w:val="28"/>
        </w:rPr>
        <w:t>3、经上述步骤仍核验不到证书信息，请选择“录入证书”类型，补全相关信息并上传对应的电子版证书（图片大小小于 200KB，格式为 JPG），供后台人工核验。核验完成和添加完成在普通话证书信息目录下都会添加一条记录。</w:t>
      </w:r>
    </w:p>
    <w:p>
      <w:pPr>
        <w:pStyle w:val="8"/>
        <w:numPr>
          <w:ilvl w:val="0"/>
          <w:numId w:val="0"/>
        </w:numPr>
        <w:tabs>
          <w:tab w:val="left" w:pos="776"/>
        </w:tabs>
        <w:spacing w:before="175" w:after="0" w:line="412" w:lineRule="auto"/>
        <w:ind w:right="412" w:rightChars="0"/>
        <w:jc w:val="both"/>
        <w:rPr>
          <w:rFonts w:hint="eastAsia" w:ascii="仿宋" w:hAnsi="仿宋" w:eastAsia="仿宋" w:cs="仿宋"/>
          <w:sz w:val="28"/>
          <w:szCs w:val="28"/>
        </w:rPr>
        <w:sectPr>
          <w:pgSz w:w="11910" w:h="16840"/>
          <w:pgMar w:top="900" w:right="720" w:bottom="280" w:left="1020" w:header="720" w:footer="720" w:gutter="0"/>
          <w:cols w:space="720" w:num="1"/>
        </w:sectPr>
      </w:pPr>
      <w:r>
        <w:rPr>
          <w:rFonts w:hint="eastAsia" w:ascii="仿宋" w:hAnsi="仿宋" w:eastAsia="仿宋" w:cs="仿宋"/>
          <w:sz w:val="28"/>
          <w:szCs w:val="28"/>
        </w:rPr>
        <w:drawing>
          <wp:anchor distT="0" distB="0" distL="0" distR="0" simplePos="0" relativeHeight="251661312" behindDoc="0" locked="0" layoutInCell="1" allowOverlap="1">
            <wp:simplePos x="0" y="0"/>
            <wp:positionH relativeFrom="page">
              <wp:posOffset>695325</wp:posOffset>
            </wp:positionH>
            <wp:positionV relativeFrom="paragraph">
              <wp:posOffset>3088640</wp:posOffset>
            </wp:positionV>
            <wp:extent cx="5572125" cy="1746885"/>
            <wp:effectExtent l="0" t="0" r="9525" b="5715"/>
            <wp:wrapTopAndBottom/>
            <wp:docPr id="57"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1.jpeg"/>
                    <pic:cNvPicPr>
                      <a:picLocks noChangeAspect="1"/>
                    </pic:cNvPicPr>
                  </pic:nvPicPr>
                  <pic:blipFill>
                    <a:blip r:embed="rId32" cstate="print"/>
                    <a:stretch>
                      <a:fillRect/>
                    </a:stretch>
                  </pic:blipFill>
                  <pic:spPr>
                    <a:xfrm>
                      <a:off x="0" y="0"/>
                      <a:ext cx="5572125" cy="1746885"/>
                    </a:xfrm>
                    <a:prstGeom prst="rect">
                      <a:avLst/>
                    </a:prstGeom>
                  </pic:spPr>
                </pic:pic>
              </a:graphicData>
            </a:graphic>
          </wp:anchor>
        </w:drawing>
      </w:r>
      <w:r>
        <w:drawing>
          <wp:inline distT="0" distB="0" distL="114300" distR="114300">
            <wp:extent cx="5853430" cy="2796540"/>
            <wp:effectExtent l="0" t="0" r="1397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33"/>
                    <a:stretch>
                      <a:fillRect/>
                    </a:stretch>
                  </pic:blipFill>
                  <pic:spPr>
                    <a:xfrm>
                      <a:off x="0" y="0"/>
                      <a:ext cx="5853430" cy="2796540"/>
                    </a:xfrm>
                    <a:prstGeom prst="rect">
                      <a:avLst/>
                    </a:prstGeom>
                    <a:noFill/>
                    <a:ln>
                      <a:noFill/>
                    </a:ln>
                  </pic:spPr>
                </pic:pic>
              </a:graphicData>
            </a:graphic>
          </wp:inline>
        </w:drawing>
      </w:r>
    </w:p>
    <w:p>
      <w:pPr>
        <w:pStyle w:val="4"/>
        <w:spacing w:before="1" w:line="376" w:lineRule="auto"/>
        <w:ind w:right="451"/>
        <w:rPr>
          <w:rFonts w:hint="eastAsia" w:ascii="仿宋" w:hAnsi="仿宋" w:eastAsia="仿宋" w:cs="仿宋"/>
          <w:color w:val="333333"/>
          <w:spacing w:val="-1"/>
          <w:sz w:val="28"/>
          <w:szCs w:val="28"/>
        </w:rPr>
      </w:pPr>
      <w:r>
        <w:rPr>
          <w:rFonts w:hint="eastAsia" w:ascii="仿宋" w:hAnsi="仿宋" w:eastAsia="仿宋" w:cs="仿宋"/>
          <w:color w:val="333333"/>
          <w:spacing w:val="-1"/>
          <w:sz w:val="28"/>
          <w:szCs w:val="28"/>
          <w:lang w:eastAsia="zh-CN"/>
        </w:rPr>
        <w:t>（</w:t>
      </w:r>
      <w:r>
        <w:rPr>
          <w:rFonts w:hint="eastAsia" w:ascii="仿宋" w:hAnsi="仿宋" w:eastAsia="仿宋" w:cs="仿宋"/>
          <w:color w:val="333333"/>
          <w:spacing w:val="-1"/>
          <w:sz w:val="28"/>
          <w:szCs w:val="28"/>
          <w:lang w:val="en-US" w:eastAsia="zh-CN"/>
        </w:rPr>
        <w:t>d</w:t>
      </w:r>
      <w:r>
        <w:rPr>
          <w:rFonts w:hint="eastAsia" w:ascii="仿宋" w:hAnsi="仿宋" w:eastAsia="仿宋" w:cs="仿宋"/>
          <w:color w:val="333333"/>
          <w:spacing w:val="-1"/>
          <w:sz w:val="28"/>
          <w:szCs w:val="28"/>
          <w:lang w:eastAsia="zh-CN"/>
        </w:rPr>
        <w:t>）</w:t>
      </w:r>
      <w:r>
        <w:rPr>
          <w:rFonts w:hint="eastAsia" w:ascii="仿宋" w:hAnsi="仿宋" w:eastAsia="仿宋" w:cs="仿宋"/>
          <w:color w:val="333333"/>
          <w:spacing w:val="-1"/>
          <w:sz w:val="28"/>
          <w:szCs w:val="28"/>
        </w:rPr>
        <w:t>学历学籍信息</w:t>
      </w:r>
    </w:p>
    <w:p>
      <w:pPr>
        <w:pStyle w:val="4"/>
        <w:spacing w:before="1" w:line="376" w:lineRule="auto"/>
        <w:ind w:left="112" w:right="451" w:firstLine="480"/>
        <w:rPr>
          <w:rFonts w:hint="eastAsia" w:ascii="仿宋" w:hAnsi="仿宋" w:eastAsia="仿宋" w:cs="仿宋"/>
          <w:color w:val="333333"/>
          <w:spacing w:val="-1"/>
          <w:sz w:val="28"/>
          <w:szCs w:val="28"/>
        </w:rPr>
      </w:pPr>
      <w:r>
        <w:rPr>
          <w:rFonts w:hint="eastAsia" w:ascii="仿宋" w:hAnsi="仿宋" w:eastAsia="仿宋" w:cs="仿宋"/>
          <w:color w:val="333333"/>
          <w:spacing w:val="-1"/>
          <w:sz w:val="28"/>
          <w:szCs w:val="28"/>
        </w:rPr>
        <w:t>学籍信息在认定报名过程中填写。</w:t>
      </w:r>
    </w:p>
    <w:p>
      <w:pPr>
        <w:pStyle w:val="4"/>
        <w:spacing w:before="87" w:line="372" w:lineRule="auto"/>
        <w:ind w:left="112" w:right="410"/>
        <w:jc w:val="both"/>
        <w:rPr>
          <w:rFonts w:hint="eastAsia" w:ascii="仿宋" w:hAnsi="仿宋" w:eastAsia="仿宋" w:cs="仿宋"/>
          <w:sz w:val="28"/>
          <w:szCs w:val="28"/>
        </w:rPr>
      </w:pPr>
      <w:r>
        <w:rPr>
          <w:rFonts w:hint="eastAsia" w:ascii="仿宋" w:hAnsi="仿宋" w:eastAsia="仿宋" w:cs="仿宋"/>
          <w:color w:val="333333"/>
          <w:spacing w:val="-1"/>
          <w:sz w:val="28"/>
          <w:szCs w:val="28"/>
        </w:rPr>
        <w:t>学历信息：在此模块下点击</w:t>
      </w:r>
      <w:r>
        <w:rPr>
          <w:rFonts w:hint="eastAsia" w:ascii="仿宋" w:hAnsi="仿宋" w:eastAsia="仿宋" w:cs="仿宋"/>
          <w:color w:val="333333"/>
          <w:spacing w:val="-1"/>
          <w:sz w:val="28"/>
          <w:szCs w:val="28"/>
        </w:rPr>
        <w:drawing>
          <wp:inline distT="0" distB="0" distL="0" distR="0">
            <wp:extent cx="289560" cy="170180"/>
            <wp:effectExtent l="0" t="0" r="0" b="0"/>
            <wp:docPr id="59"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jpeg"/>
                    <pic:cNvPicPr>
                      <a:picLocks noChangeAspect="1"/>
                    </pic:cNvPicPr>
                  </pic:nvPicPr>
                  <pic:blipFill>
                    <a:blip r:embed="rId31" cstate="print"/>
                    <a:stretch>
                      <a:fillRect/>
                    </a:stretch>
                  </pic:blipFill>
                  <pic:spPr>
                    <a:xfrm>
                      <a:off x="0" y="0"/>
                      <a:ext cx="289560" cy="170687"/>
                    </a:xfrm>
                    <a:prstGeom prst="rect">
                      <a:avLst/>
                    </a:prstGeom>
                  </pic:spPr>
                </pic:pic>
              </a:graphicData>
            </a:graphic>
          </wp:inline>
        </w:drawing>
      </w:r>
      <w:r>
        <w:rPr>
          <w:rFonts w:hint="eastAsia" w:ascii="仿宋" w:hAnsi="仿宋" w:eastAsia="仿宋" w:cs="仿宋"/>
          <w:color w:val="333333"/>
          <w:spacing w:val="-1"/>
          <w:sz w:val="28"/>
          <w:szCs w:val="28"/>
        </w:rPr>
        <w:t>按钮，按照右侧的操作步骤进行证书核验，在“核验学历”类型下，输入证书编号，点击</w:t>
      </w:r>
      <w:r>
        <w:rPr>
          <w:rFonts w:hint="eastAsia" w:ascii="仿宋" w:hAnsi="仿宋" w:eastAsia="仿宋" w:cs="仿宋"/>
          <w:color w:val="333333"/>
          <w:spacing w:val="-1"/>
          <w:sz w:val="28"/>
          <w:szCs w:val="28"/>
        </w:rPr>
        <w:drawing>
          <wp:inline distT="0" distB="0" distL="0" distR="0">
            <wp:extent cx="302895" cy="213360"/>
            <wp:effectExtent l="0" t="0" r="0" b="0"/>
            <wp:docPr id="61"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jpeg"/>
                    <pic:cNvPicPr>
                      <a:picLocks noChangeAspect="1"/>
                    </pic:cNvPicPr>
                  </pic:nvPicPr>
                  <pic:blipFill>
                    <a:blip r:embed="rId34" cstate="print"/>
                    <a:stretch>
                      <a:fillRect/>
                    </a:stretch>
                  </pic:blipFill>
                  <pic:spPr>
                    <a:xfrm>
                      <a:off x="0" y="0"/>
                      <a:ext cx="303275" cy="213360"/>
                    </a:xfrm>
                    <a:prstGeom prst="rect">
                      <a:avLst/>
                    </a:prstGeom>
                  </pic:spPr>
                </pic:pic>
              </a:graphicData>
            </a:graphic>
          </wp:inline>
        </w:drawing>
      </w:r>
      <w:r>
        <w:rPr>
          <w:rFonts w:hint="eastAsia" w:ascii="仿宋" w:hAnsi="仿宋" w:eastAsia="仿宋" w:cs="仿宋"/>
          <w:color w:val="333333"/>
          <w:spacing w:val="-1"/>
          <w:sz w:val="28"/>
          <w:szCs w:val="28"/>
        </w:rPr>
        <w:t>'按钮，系统将在全国高等学校学生信息咨询与就业指导中心（学信网）信息管理系统中获取对应学历证书的相关信息。如果核验不到信息，请检查当前核验的用户信息是否与学历证书信息中的"姓名、证件号码、证书编号"是否一致；如果检查无误后，仍然核验不到的证书信息，请选择“无法核验的学历”类型，补全相关信息并上传对应的电子版证书（中师、幼师及其他中专学历，请选择“无法核验的学历”类型）。如您所持有的学历为港澳台地区学历或者国外留学学历，请选择相应类型进行操作，补充完善学历证书信息，并上传教育部留学服务中心的学历认证报告电子版以备机构人工核验。核验完成和添加完成在学历证书信息目录下都会添加一条记录。</w:t>
      </w:r>
    </w:p>
    <w:p>
      <w:pPr>
        <w:pStyle w:val="4"/>
        <w:spacing w:before="1" w:line="376" w:lineRule="auto"/>
        <w:ind w:left="112" w:right="451" w:firstLine="480"/>
        <w:rPr>
          <w:rFonts w:hint="eastAsia" w:ascii="仿宋" w:hAnsi="仿宋" w:eastAsia="仿宋" w:cs="仿宋"/>
          <w:color w:val="333333"/>
          <w:spacing w:val="-1"/>
          <w:sz w:val="28"/>
          <w:szCs w:val="28"/>
        </w:rPr>
        <w:sectPr>
          <w:pgSz w:w="11910" w:h="16840"/>
          <w:pgMar w:top="860" w:right="720" w:bottom="280" w:left="1020" w:header="720" w:footer="720" w:gutter="0"/>
          <w:cols w:space="720" w:num="1"/>
        </w:sectPr>
      </w:pPr>
      <w:r>
        <w:rPr>
          <w:rFonts w:hint="eastAsia" w:ascii="仿宋" w:hAnsi="仿宋" w:eastAsia="仿宋" w:cs="仿宋"/>
          <w:sz w:val="28"/>
          <w:szCs w:val="28"/>
        </w:rPr>
        <w:drawing>
          <wp:anchor distT="0" distB="0" distL="0" distR="0" simplePos="0" relativeHeight="251660288" behindDoc="0" locked="0" layoutInCell="1" allowOverlap="1">
            <wp:simplePos x="0" y="0"/>
            <wp:positionH relativeFrom="page">
              <wp:posOffset>826770</wp:posOffset>
            </wp:positionH>
            <wp:positionV relativeFrom="paragraph">
              <wp:posOffset>2402205</wp:posOffset>
            </wp:positionV>
            <wp:extent cx="5393055" cy="2175510"/>
            <wp:effectExtent l="0" t="0" r="17145" b="15240"/>
            <wp:wrapTopAndBottom/>
            <wp:docPr id="6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jpeg"/>
                    <pic:cNvPicPr>
                      <a:picLocks noChangeAspect="1"/>
                    </pic:cNvPicPr>
                  </pic:nvPicPr>
                  <pic:blipFill>
                    <a:blip r:embed="rId35" cstate="print"/>
                    <a:stretch>
                      <a:fillRect/>
                    </a:stretch>
                  </pic:blipFill>
                  <pic:spPr>
                    <a:xfrm>
                      <a:off x="0" y="0"/>
                      <a:ext cx="5393055" cy="2175510"/>
                    </a:xfrm>
                    <a:prstGeom prst="rect">
                      <a:avLst/>
                    </a:prstGeom>
                  </pic:spPr>
                </pic:pic>
              </a:graphicData>
            </a:graphic>
          </wp:anchor>
        </w:drawing>
      </w:r>
      <w:r>
        <w:rPr>
          <w:rFonts w:hint="eastAsia" w:ascii="仿宋" w:hAnsi="仿宋" w:eastAsia="仿宋" w:cs="仿宋"/>
          <w:sz w:val="28"/>
          <w:szCs w:val="28"/>
        </w:rPr>
        <w:drawing>
          <wp:anchor distT="0" distB="0" distL="0" distR="0" simplePos="0" relativeHeight="251667456" behindDoc="1" locked="0" layoutInCell="1" allowOverlap="1">
            <wp:simplePos x="0" y="0"/>
            <wp:positionH relativeFrom="page">
              <wp:posOffset>784225</wp:posOffset>
            </wp:positionH>
            <wp:positionV relativeFrom="paragraph">
              <wp:posOffset>7620</wp:posOffset>
            </wp:positionV>
            <wp:extent cx="6125210" cy="2164080"/>
            <wp:effectExtent l="0" t="0" r="8890" b="7620"/>
            <wp:wrapNone/>
            <wp:docPr id="63"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jpeg"/>
                    <pic:cNvPicPr>
                      <a:picLocks noChangeAspect="1"/>
                    </pic:cNvPicPr>
                  </pic:nvPicPr>
                  <pic:blipFill>
                    <a:blip r:embed="rId36" cstate="print"/>
                    <a:stretch>
                      <a:fillRect/>
                    </a:stretch>
                  </pic:blipFill>
                  <pic:spPr>
                    <a:xfrm>
                      <a:off x="0" y="0"/>
                      <a:ext cx="6125210" cy="2164080"/>
                    </a:xfrm>
                    <a:prstGeom prst="rect">
                      <a:avLst/>
                    </a:prstGeom>
                  </pic:spPr>
                </pic:pic>
              </a:graphicData>
            </a:graphic>
          </wp:anchor>
        </w:drawing>
      </w:r>
    </w:p>
    <w:p>
      <w:pPr>
        <w:pStyle w:val="8"/>
        <w:numPr>
          <w:ilvl w:val="0"/>
          <w:numId w:val="0"/>
        </w:numPr>
        <w:tabs>
          <w:tab w:val="left" w:pos="1182"/>
        </w:tabs>
        <w:spacing w:before="147" w:after="0" w:line="240" w:lineRule="auto"/>
        <w:ind w:right="0" w:rightChars="0"/>
        <w:jc w:val="left"/>
        <w:rPr>
          <w:rFonts w:hint="eastAsia" w:ascii="仿宋" w:hAnsi="仿宋" w:eastAsia="仿宋" w:cs="仿宋"/>
          <w:sz w:val="28"/>
          <w:szCs w:val="28"/>
        </w:rPr>
      </w:pPr>
      <w:r>
        <w:rPr>
          <w:rFonts w:hint="eastAsia" w:ascii="仿宋" w:hAnsi="仿宋" w:eastAsia="仿宋" w:cs="仿宋"/>
          <w:sz w:val="28"/>
          <w:szCs w:val="28"/>
          <w:lang w:val="en-US" w:eastAsia="zh-CN"/>
        </w:rPr>
        <w:t>(e)</w:t>
      </w:r>
      <w:r>
        <w:rPr>
          <w:rFonts w:hint="eastAsia" w:ascii="仿宋" w:hAnsi="仿宋" w:eastAsia="仿宋" w:cs="仿宋"/>
          <w:sz w:val="28"/>
          <w:szCs w:val="28"/>
        </w:rPr>
        <w:t>学位证书信息</w:t>
      </w:r>
    </w:p>
    <w:p>
      <w:pPr>
        <w:pStyle w:val="4"/>
        <w:spacing w:before="160"/>
        <w:ind w:left="592"/>
        <w:rPr>
          <w:rFonts w:hint="eastAsia" w:ascii="仿宋" w:hAnsi="仿宋" w:eastAsia="仿宋" w:cs="仿宋"/>
          <w:sz w:val="28"/>
          <w:szCs w:val="28"/>
        </w:rPr>
      </w:pPr>
      <w:r>
        <w:rPr>
          <w:rFonts w:hint="eastAsia" w:ascii="仿宋" w:hAnsi="仿宋" w:eastAsia="仿宋" w:cs="仿宋"/>
          <w:sz w:val="28"/>
          <w:szCs w:val="28"/>
        </w:rPr>
        <w:t>根据您学位证书上的真实信息，补齐本页面上所空缺的信息。</w:t>
      </w:r>
    </w:p>
    <w:p>
      <w:pPr>
        <w:pStyle w:val="4"/>
        <w:spacing w:before="10"/>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0288" behindDoc="0" locked="0" layoutInCell="1" allowOverlap="1">
            <wp:simplePos x="0" y="0"/>
            <wp:positionH relativeFrom="page">
              <wp:posOffset>776605</wp:posOffset>
            </wp:positionH>
            <wp:positionV relativeFrom="paragraph">
              <wp:posOffset>128270</wp:posOffset>
            </wp:positionV>
            <wp:extent cx="6014085" cy="2259965"/>
            <wp:effectExtent l="0" t="0" r="0" b="0"/>
            <wp:wrapTopAndBottom/>
            <wp:docPr id="67"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jpeg"/>
                    <pic:cNvPicPr>
                      <a:picLocks noChangeAspect="1"/>
                    </pic:cNvPicPr>
                  </pic:nvPicPr>
                  <pic:blipFill>
                    <a:blip r:embed="rId37" cstate="print"/>
                    <a:stretch>
                      <a:fillRect/>
                    </a:stretch>
                  </pic:blipFill>
                  <pic:spPr>
                    <a:xfrm>
                      <a:off x="0" y="0"/>
                      <a:ext cx="6014075" cy="2259806"/>
                    </a:xfrm>
                    <a:prstGeom prst="rect">
                      <a:avLst/>
                    </a:prstGeom>
                  </pic:spPr>
                </pic:pic>
              </a:graphicData>
            </a:graphic>
          </wp:anchor>
        </w:drawing>
      </w:r>
    </w:p>
    <w:p>
      <w:pPr>
        <w:pStyle w:val="4"/>
        <w:spacing w:before="54"/>
        <w:ind w:firstLine="260" w:firstLineChars="100"/>
        <w:rPr>
          <w:rFonts w:hint="eastAsia" w:ascii="仿宋" w:hAnsi="仿宋" w:eastAsia="仿宋" w:cs="仿宋"/>
          <w:spacing w:val="-10"/>
          <w:sz w:val="28"/>
          <w:szCs w:val="28"/>
        </w:rPr>
      </w:pPr>
      <w:r>
        <w:rPr>
          <w:rFonts w:hint="eastAsia" w:ascii="仿宋" w:hAnsi="仿宋" w:eastAsia="仿宋" w:cs="仿宋"/>
          <w:spacing w:val="-10"/>
          <w:sz w:val="28"/>
          <w:szCs w:val="28"/>
        </w:rPr>
        <w:t>如果是应届毕业生申请，学位名称请选择“无学位”，学位证书编号对应为“无”。</w:t>
      </w:r>
    </w:p>
    <w:p>
      <w:pPr>
        <w:pStyle w:val="8"/>
        <w:numPr>
          <w:ilvl w:val="0"/>
          <w:numId w:val="0"/>
        </w:numPr>
        <w:tabs>
          <w:tab w:val="left" w:pos="1153"/>
        </w:tabs>
        <w:spacing w:before="160" w:after="0" w:line="240" w:lineRule="auto"/>
        <w:ind w:right="0" w:rightChars="0"/>
        <w:jc w:val="left"/>
        <w:rPr>
          <w:rFonts w:hint="eastAsia" w:ascii="仿宋" w:hAnsi="仿宋" w:eastAsia="仿宋" w:cs="仿宋"/>
          <w:spacing w:val="-10"/>
          <w:sz w:val="28"/>
          <w:szCs w:val="28"/>
          <w:lang w:val="zh-CN" w:eastAsia="zh-CN" w:bidi="zh-CN"/>
        </w:rPr>
      </w:pPr>
      <w:r>
        <w:rPr>
          <w:rFonts w:hint="eastAsia" w:ascii="仿宋" w:hAnsi="仿宋" w:eastAsia="仿宋" w:cs="仿宋"/>
          <w:spacing w:val="-10"/>
          <w:sz w:val="28"/>
          <w:szCs w:val="28"/>
          <w:lang w:val="en-US" w:eastAsia="zh-CN" w:bidi="zh-CN"/>
        </w:rPr>
        <w:t>(f)</w:t>
      </w:r>
      <w:r>
        <w:rPr>
          <w:rFonts w:hint="eastAsia" w:ascii="仿宋" w:hAnsi="仿宋" w:eastAsia="仿宋" w:cs="仿宋"/>
          <w:spacing w:val="-10"/>
          <w:sz w:val="28"/>
          <w:szCs w:val="28"/>
          <w:lang w:val="zh-CN" w:eastAsia="zh-CN" w:bidi="zh-CN"/>
        </w:rPr>
        <w:t>教师资格证信息</w:t>
      </w:r>
    </w:p>
    <w:p>
      <w:pPr>
        <w:spacing w:after="0"/>
        <w:ind w:firstLine="260" w:firstLineChars="100"/>
        <w:rPr>
          <w:rFonts w:hint="eastAsia" w:ascii="仿宋" w:hAnsi="仿宋" w:eastAsia="仿宋" w:cs="仿宋"/>
          <w:spacing w:val="-10"/>
          <w:sz w:val="28"/>
          <w:szCs w:val="28"/>
          <w:lang w:val="zh-CN" w:eastAsia="zh-CN" w:bidi="zh-CN"/>
        </w:rPr>
      </w:pPr>
      <w:r>
        <w:rPr>
          <w:rFonts w:hint="eastAsia" w:ascii="仿宋" w:hAnsi="仿宋" w:eastAsia="仿宋" w:cs="仿宋"/>
          <w:spacing w:val="-10"/>
          <w:sz w:val="28"/>
          <w:szCs w:val="28"/>
          <w:lang w:val="zh-CN" w:eastAsia="zh-CN" w:bidi="zh-CN"/>
        </w:rPr>
        <w:drawing>
          <wp:anchor distT="0" distB="0" distL="0" distR="0" simplePos="0" relativeHeight="251668480" behindDoc="1" locked="0" layoutInCell="1" allowOverlap="1">
            <wp:simplePos x="0" y="0"/>
            <wp:positionH relativeFrom="page">
              <wp:posOffset>720725</wp:posOffset>
            </wp:positionH>
            <wp:positionV relativeFrom="paragraph">
              <wp:posOffset>665480</wp:posOffset>
            </wp:positionV>
            <wp:extent cx="5928360" cy="948055"/>
            <wp:effectExtent l="0" t="0" r="15240" b="4445"/>
            <wp:wrapNone/>
            <wp:docPr id="69"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jpeg"/>
                    <pic:cNvPicPr>
                      <a:picLocks noChangeAspect="1"/>
                    </pic:cNvPicPr>
                  </pic:nvPicPr>
                  <pic:blipFill>
                    <a:blip r:embed="rId38" cstate="print"/>
                    <a:stretch>
                      <a:fillRect/>
                    </a:stretch>
                  </pic:blipFill>
                  <pic:spPr>
                    <a:xfrm>
                      <a:off x="0" y="0"/>
                      <a:ext cx="5928360" cy="947927"/>
                    </a:xfrm>
                    <a:prstGeom prst="rect">
                      <a:avLst/>
                    </a:prstGeom>
                  </pic:spPr>
                </pic:pic>
              </a:graphicData>
            </a:graphic>
          </wp:anchor>
        </w:drawing>
      </w:r>
      <w:r>
        <w:rPr>
          <w:rFonts w:hint="eastAsia" w:ascii="仿宋" w:hAnsi="仿宋" w:eastAsia="仿宋" w:cs="仿宋"/>
          <w:spacing w:val="-10"/>
          <w:sz w:val="28"/>
          <w:szCs w:val="28"/>
          <w:lang w:val="zh-CN" w:eastAsia="zh-CN" w:bidi="zh-CN"/>
        </w:rPr>
        <w:t>如果您已经有认定过的教师资格证，“教师资格证书信息”下将列出该证书的相关信息。如下图所示：</w:t>
      </w:r>
    </w:p>
    <w:p>
      <w:pPr>
        <w:spacing w:after="0"/>
        <w:ind w:firstLine="260" w:firstLineChars="100"/>
        <w:rPr>
          <w:rFonts w:hint="eastAsia" w:ascii="仿宋" w:hAnsi="仿宋" w:eastAsia="仿宋" w:cs="仿宋"/>
          <w:spacing w:val="-10"/>
          <w:sz w:val="28"/>
          <w:szCs w:val="28"/>
          <w:lang w:val="zh-CN" w:eastAsia="zh-CN" w:bidi="zh-CN"/>
        </w:rPr>
      </w:pPr>
    </w:p>
    <w:p>
      <w:pPr>
        <w:spacing w:after="0"/>
        <w:ind w:firstLine="260" w:firstLineChars="100"/>
        <w:rPr>
          <w:rFonts w:hint="eastAsia" w:ascii="仿宋" w:hAnsi="仿宋" w:eastAsia="仿宋" w:cs="仿宋"/>
          <w:spacing w:val="-10"/>
          <w:sz w:val="28"/>
          <w:szCs w:val="28"/>
          <w:lang w:val="zh-CN" w:eastAsia="zh-CN" w:bidi="zh-CN"/>
        </w:rPr>
      </w:pPr>
    </w:p>
    <w:p>
      <w:pPr>
        <w:spacing w:after="0"/>
        <w:ind w:firstLine="260" w:firstLineChars="100"/>
        <w:rPr>
          <w:rFonts w:hint="eastAsia" w:ascii="仿宋" w:hAnsi="仿宋" w:eastAsia="仿宋" w:cs="仿宋"/>
          <w:spacing w:val="-10"/>
          <w:sz w:val="28"/>
          <w:szCs w:val="28"/>
          <w:lang w:val="zh-CN" w:eastAsia="zh-CN" w:bidi="zh-CN"/>
        </w:rPr>
      </w:pPr>
    </w:p>
    <w:p>
      <w:pPr>
        <w:spacing w:after="0"/>
        <w:ind w:firstLine="260" w:firstLineChars="100"/>
        <w:rPr>
          <w:rFonts w:hint="eastAsia" w:ascii="仿宋" w:hAnsi="仿宋" w:eastAsia="仿宋" w:cs="仿宋"/>
          <w:spacing w:val="-10"/>
          <w:sz w:val="28"/>
          <w:szCs w:val="28"/>
          <w:lang w:val="zh-CN" w:eastAsia="zh-CN" w:bidi="zh-CN"/>
        </w:rPr>
      </w:pPr>
    </w:p>
    <w:p>
      <w:pPr>
        <w:spacing w:after="0"/>
        <w:ind w:firstLine="260" w:firstLineChars="100"/>
        <w:rPr>
          <w:rFonts w:hint="eastAsia" w:ascii="仿宋" w:hAnsi="仿宋" w:eastAsia="仿宋" w:cs="仿宋"/>
          <w:spacing w:val="-10"/>
          <w:sz w:val="28"/>
          <w:szCs w:val="28"/>
          <w:lang w:val="zh-CN" w:eastAsia="zh-CN" w:bidi="zh-CN"/>
        </w:rPr>
      </w:pPr>
    </w:p>
    <w:p>
      <w:pPr>
        <w:spacing w:after="0"/>
        <w:ind w:firstLine="260" w:firstLineChars="100"/>
        <w:rPr>
          <w:rFonts w:hint="eastAsia" w:ascii="仿宋" w:hAnsi="仿宋" w:eastAsia="仿宋" w:cs="仿宋"/>
          <w:spacing w:val="-10"/>
          <w:sz w:val="28"/>
          <w:szCs w:val="28"/>
          <w:lang w:val="zh-CN" w:eastAsia="zh-CN" w:bidi="zh-CN"/>
        </w:rPr>
      </w:pPr>
    </w:p>
    <w:p>
      <w:pPr>
        <w:pStyle w:val="4"/>
        <w:spacing w:line="372" w:lineRule="auto"/>
        <w:ind w:left="112" w:right="410" w:firstLine="480"/>
        <w:rPr>
          <w:rFonts w:hint="eastAsia" w:ascii="仿宋" w:hAnsi="仿宋" w:eastAsia="仿宋" w:cs="仿宋"/>
          <w:spacing w:val="-10"/>
          <w:sz w:val="28"/>
          <w:szCs w:val="28"/>
          <w:lang w:val="zh-CN" w:eastAsia="zh-CN" w:bidi="zh-CN"/>
        </w:rPr>
        <w:sectPr>
          <w:pgSz w:w="11910" w:h="16840"/>
          <w:pgMar w:top="880" w:right="720" w:bottom="280" w:left="1020" w:header="720" w:footer="720" w:gutter="0"/>
          <w:cols w:space="720" w:num="1"/>
        </w:sectPr>
      </w:pPr>
      <w:r>
        <w:rPr>
          <w:rFonts w:hint="eastAsia" w:ascii="仿宋" w:hAnsi="仿宋" w:eastAsia="仿宋" w:cs="仿宋"/>
          <w:sz w:val="28"/>
          <w:szCs w:val="28"/>
        </w:rPr>
        <w:drawing>
          <wp:anchor distT="0" distB="0" distL="0" distR="0" simplePos="0" relativeHeight="251661312" behindDoc="0" locked="0" layoutInCell="1" allowOverlap="1">
            <wp:simplePos x="0" y="0"/>
            <wp:positionH relativeFrom="page">
              <wp:posOffset>762635</wp:posOffset>
            </wp:positionH>
            <wp:positionV relativeFrom="paragraph">
              <wp:posOffset>775970</wp:posOffset>
            </wp:positionV>
            <wp:extent cx="5972810" cy="3123565"/>
            <wp:effectExtent l="0" t="0" r="8890" b="635"/>
            <wp:wrapTopAndBottom/>
            <wp:docPr id="71"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jpeg"/>
                    <pic:cNvPicPr>
                      <a:picLocks noChangeAspect="1"/>
                    </pic:cNvPicPr>
                  </pic:nvPicPr>
                  <pic:blipFill>
                    <a:blip r:embed="rId39" cstate="print"/>
                    <a:stretch>
                      <a:fillRect/>
                    </a:stretch>
                  </pic:blipFill>
                  <pic:spPr>
                    <a:xfrm>
                      <a:off x="0" y="0"/>
                      <a:ext cx="5972810" cy="3123565"/>
                    </a:xfrm>
                    <a:prstGeom prst="rect">
                      <a:avLst/>
                    </a:prstGeom>
                  </pic:spPr>
                </pic:pic>
              </a:graphicData>
            </a:graphic>
          </wp:anchor>
        </w:drawing>
      </w:r>
      <w:r>
        <w:rPr>
          <w:rFonts w:hint="eastAsia" w:ascii="仿宋" w:hAnsi="仿宋" w:eastAsia="仿宋" w:cs="仿宋"/>
          <w:sz w:val="28"/>
          <w:szCs w:val="28"/>
        </w:rPr>
        <w:t>完善个人信息后</w:t>
      </w:r>
      <w:r>
        <w:rPr>
          <w:rFonts w:hint="eastAsia" w:ascii="仿宋" w:hAnsi="仿宋" w:eastAsia="仿宋" w:cs="仿宋"/>
          <w:spacing w:val="-3"/>
          <w:sz w:val="28"/>
          <w:szCs w:val="28"/>
        </w:rPr>
        <w:t>，</w:t>
      </w:r>
      <w:r>
        <w:rPr>
          <w:rFonts w:hint="eastAsia" w:ascii="仿宋" w:hAnsi="仿宋" w:eastAsia="仿宋" w:cs="仿宋"/>
          <w:sz w:val="28"/>
          <w:szCs w:val="28"/>
        </w:rPr>
        <w:t>点击顶部导航栏中</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791845" cy="194945"/>
            <wp:effectExtent l="0" t="0" r="8255" b="14605"/>
            <wp:docPr id="73"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jpeg"/>
                    <pic:cNvPicPr>
                      <a:picLocks noChangeAspect="1"/>
                    </pic:cNvPicPr>
                  </pic:nvPicPr>
                  <pic:blipFill>
                    <a:blip r:embed="rId40" cstate="print"/>
                    <a:stretch>
                      <a:fillRect/>
                    </a:stretch>
                  </pic:blipFill>
                  <pic:spPr>
                    <a:xfrm>
                      <a:off x="0" y="0"/>
                      <a:ext cx="792479" cy="195072"/>
                    </a:xfrm>
                    <a:prstGeom prst="rect">
                      <a:avLst/>
                    </a:prstGeom>
                  </pic:spPr>
                </pic:pic>
              </a:graphicData>
            </a:graphic>
          </wp:inline>
        </w:drawing>
      </w:r>
      <w:r>
        <w:rPr>
          <w:rFonts w:hint="eastAsia" w:ascii="仿宋" w:hAnsi="仿宋" w:eastAsia="仿宋" w:cs="仿宋"/>
          <w:sz w:val="28"/>
          <w:szCs w:val="28"/>
        </w:rPr>
        <w:t>按钮</w:t>
      </w:r>
      <w:r>
        <w:rPr>
          <w:rFonts w:hint="eastAsia" w:ascii="仿宋" w:hAnsi="仿宋" w:eastAsia="仿宋" w:cs="仿宋"/>
          <w:spacing w:val="-3"/>
          <w:sz w:val="28"/>
          <w:szCs w:val="28"/>
        </w:rPr>
        <w:t>，</w:t>
      </w:r>
      <w:r>
        <w:rPr>
          <w:rFonts w:hint="eastAsia" w:ascii="仿宋" w:hAnsi="仿宋" w:eastAsia="仿宋" w:cs="仿宋"/>
          <w:sz w:val="28"/>
          <w:szCs w:val="28"/>
        </w:rPr>
        <w:t>您将看到页面</w:t>
      </w:r>
      <w:r>
        <w:rPr>
          <w:rFonts w:hint="eastAsia" w:ascii="仿宋" w:hAnsi="仿宋" w:eastAsia="仿宋" w:cs="仿宋"/>
          <w:spacing w:val="-3"/>
          <w:sz w:val="28"/>
          <w:szCs w:val="28"/>
        </w:rPr>
        <w:t>中</w:t>
      </w:r>
      <w:r>
        <w:rPr>
          <w:rFonts w:hint="eastAsia" w:ascii="仿宋" w:hAnsi="仿宋" w:eastAsia="仿宋" w:cs="仿宋"/>
          <w:sz w:val="28"/>
          <w:szCs w:val="28"/>
        </w:rPr>
        <w:t>“业务平台</w:t>
      </w:r>
      <w:r>
        <w:rPr>
          <w:rFonts w:hint="eastAsia" w:ascii="仿宋" w:hAnsi="仿宋" w:eastAsia="仿宋" w:cs="仿宋"/>
          <w:spacing w:val="-3"/>
          <w:sz w:val="28"/>
          <w:szCs w:val="28"/>
        </w:rPr>
        <w:t>”</w:t>
      </w:r>
      <w:r>
        <w:rPr>
          <w:rFonts w:hint="eastAsia" w:ascii="仿宋" w:hAnsi="仿宋" w:eastAsia="仿宋" w:cs="仿宋"/>
          <w:spacing w:val="-14"/>
          <w:sz w:val="28"/>
          <w:szCs w:val="28"/>
        </w:rPr>
        <w:t>界</w:t>
      </w:r>
      <w:r>
        <w:rPr>
          <w:rFonts w:hint="eastAsia" w:ascii="仿宋" w:hAnsi="仿宋" w:eastAsia="仿宋" w:cs="仿宋"/>
          <w:sz w:val="28"/>
          <w:szCs w:val="28"/>
        </w:rPr>
        <w:t>面，如下：</w:t>
      </w:r>
    </w:p>
    <w:p>
      <w:pPr>
        <w:pStyle w:val="4"/>
        <w:spacing w:before="187" w:line="364" w:lineRule="auto"/>
        <w:ind w:right="412" w:firstLine="560" w:firstLineChars="200"/>
        <w:rPr>
          <w:rFonts w:hint="eastAsia" w:ascii="仿宋" w:hAnsi="仿宋" w:eastAsia="仿宋" w:cs="仿宋"/>
          <w:sz w:val="28"/>
          <w:szCs w:val="28"/>
        </w:rPr>
      </w:pPr>
      <w:r>
        <w:rPr>
          <w:rFonts w:hint="eastAsia" w:ascii="仿宋" w:hAnsi="仿宋" w:eastAsia="仿宋" w:cs="仿宋"/>
          <w:sz w:val="28"/>
          <w:szCs w:val="28"/>
        </w:rPr>
        <w:t>在业务平台页面中，您可以看到导航栏、业务办理记录及业务模块（</w:t>
      </w:r>
      <w:r>
        <w:rPr>
          <w:rFonts w:hint="eastAsia" w:ascii="仿宋" w:hAnsi="仿宋" w:eastAsia="仿宋" w:cs="仿宋"/>
          <w:spacing w:val="-2"/>
          <w:sz w:val="28"/>
          <w:szCs w:val="28"/>
        </w:rPr>
        <w:t>教师</w:t>
      </w:r>
      <w:r>
        <w:rPr>
          <w:rFonts w:hint="eastAsia" w:ascii="仿宋" w:hAnsi="仿宋" w:eastAsia="仿宋" w:cs="仿宋"/>
          <w:sz w:val="28"/>
          <w:szCs w:val="28"/>
        </w:rPr>
        <w:t>资格认定、教师资格定期注册、证书补发换发）。</w:t>
      </w:r>
    </w:p>
    <w:p>
      <w:pPr>
        <w:pStyle w:val="4"/>
        <w:spacing w:before="187" w:line="364" w:lineRule="auto"/>
        <w:ind w:right="412"/>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业务办理</w:t>
      </w:r>
    </w:p>
    <w:p>
      <w:pPr>
        <w:pStyle w:val="4"/>
        <w:spacing w:before="187" w:line="364" w:lineRule="auto"/>
        <w:ind w:right="412"/>
        <w:rPr>
          <w:rFonts w:hint="eastAsia" w:ascii="仿宋" w:hAnsi="仿宋" w:eastAsia="仿宋" w:cs="仿宋"/>
          <w:b/>
          <w:bCs/>
          <w:sz w:val="28"/>
          <w:szCs w:val="28"/>
          <w:lang w:val="en-US" w:eastAsia="zh-CN"/>
        </w:rPr>
      </w:pPr>
      <w:bookmarkStart w:id="4" w:name="3.1教师资格认定"/>
      <w:bookmarkEnd w:id="4"/>
      <w:bookmarkStart w:id="5" w:name="3.1教师资格认定"/>
      <w:bookmarkEnd w:id="5"/>
      <w:r>
        <w:rPr>
          <w:rFonts w:hint="eastAsia" w:ascii="仿宋" w:hAnsi="仿宋" w:eastAsia="仿宋" w:cs="仿宋"/>
          <w:b/>
          <w:bCs/>
          <w:sz w:val="28"/>
          <w:szCs w:val="28"/>
          <w:lang w:val="en-US" w:eastAsia="zh-CN"/>
        </w:rPr>
        <w:t>3.1</w:t>
      </w:r>
      <w:r>
        <w:rPr>
          <w:rFonts w:hint="eastAsia" w:ascii="仿宋" w:hAnsi="仿宋" w:eastAsia="仿宋" w:cs="仿宋"/>
          <w:b/>
          <w:bCs/>
          <w:sz w:val="28"/>
          <w:szCs w:val="28"/>
        </w:rPr>
        <w:t>教师资格认定</w:t>
      </w:r>
      <w:r>
        <w:rPr>
          <w:rFonts w:hint="eastAsia" w:ascii="仿宋" w:hAnsi="仿宋" w:eastAsia="仿宋" w:cs="仿宋"/>
          <w:b/>
          <w:bCs/>
          <w:sz w:val="28"/>
          <w:szCs w:val="28"/>
          <w:lang w:val="en-US" w:eastAsia="zh-CN"/>
        </w:rPr>
        <w:t xml:space="preserve"> </w:t>
      </w:r>
    </w:p>
    <w:p>
      <w:pPr>
        <w:pStyle w:val="4"/>
        <w:spacing w:before="187" w:line="364" w:lineRule="auto"/>
        <w:ind w:right="412" w:firstLine="560" w:firstLineChars="200"/>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9504" behindDoc="1" locked="0" layoutInCell="1" allowOverlap="1">
            <wp:simplePos x="0" y="0"/>
            <wp:positionH relativeFrom="page">
              <wp:posOffset>1196340</wp:posOffset>
            </wp:positionH>
            <wp:positionV relativeFrom="paragraph">
              <wp:posOffset>725805</wp:posOffset>
            </wp:positionV>
            <wp:extent cx="429895" cy="187325"/>
            <wp:effectExtent l="0" t="0" r="8255" b="3175"/>
            <wp:wrapNone/>
            <wp:docPr id="75"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jpeg"/>
                    <pic:cNvPicPr>
                      <a:picLocks noChangeAspect="1"/>
                    </pic:cNvPicPr>
                  </pic:nvPicPr>
                  <pic:blipFill>
                    <a:blip r:embed="rId41" cstate="print"/>
                    <a:stretch>
                      <a:fillRect/>
                    </a:stretch>
                  </pic:blipFill>
                  <pic:spPr>
                    <a:xfrm>
                      <a:off x="0" y="0"/>
                      <a:ext cx="429767" cy="187451"/>
                    </a:xfrm>
                    <a:prstGeom prst="rect">
                      <a:avLst/>
                    </a:prstGeom>
                  </pic:spPr>
                </pic:pic>
              </a:graphicData>
            </a:graphic>
          </wp:anchor>
        </w:drawing>
      </w:r>
      <w:r>
        <w:rPr>
          <w:rFonts w:hint="eastAsia" w:ascii="仿宋" w:hAnsi="仿宋" w:eastAsia="仿宋" w:cs="仿宋"/>
          <w:sz w:val="28"/>
          <w:szCs w:val="28"/>
        </w:rPr>
        <w:t>在业务平台页面下，选择教师资格认定业务模块</w:t>
      </w:r>
      <w:r>
        <w:drawing>
          <wp:inline distT="0" distB="0" distL="114300" distR="114300">
            <wp:extent cx="1630045" cy="414020"/>
            <wp:effectExtent l="0" t="0" r="8255" b="508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42"/>
                    <a:stretch>
                      <a:fillRect/>
                    </a:stretch>
                  </pic:blipFill>
                  <pic:spPr>
                    <a:xfrm>
                      <a:off x="0" y="0"/>
                      <a:ext cx="1630045" cy="414020"/>
                    </a:xfrm>
                    <a:prstGeom prst="rect">
                      <a:avLst/>
                    </a:prstGeom>
                    <a:noFill/>
                    <a:ln>
                      <a:noFill/>
                    </a:ln>
                  </pic:spPr>
                </pic:pic>
              </a:graphicData>
            </a:graphic>
          </wp:inline>
        </w:drawing>
      </w:r>
      <w:r>
        <w:rPr>
          <w:rFonts w:hint="eastAsia" w:ascii="仿宋" w:hAnsi="仿宋" w:eastAsia="仿宋" w:cs="仿宋"/>
          <w:sz w:val="28"/>
          <w:szCs w:val="28"/>
        </w:rPr>
        <w:t xml:space="preserve"> ，首先点击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按钮，仔细阅读教师资格认定申请人必读中的内容。</w:t>
      </w:r>
      <w:r>
        <w:rPr>
          <w:rFonts w:hint="eastAsia" w:ascii="仿宋" w:hAnsi="仿宋" w:eastAsia="仿宋" w:cs="仿宋"/>
          <w:sz w:val="28"/>
          <w:szCs w:val="28"/>
        </w:rPr>
        <w:drawing>
          <wp:anchor distT="0" distB="0" distL="0" distR="0" simplePos="0" relativeHeight="251661312" behindDoc="0" locked="0" layoutInCell="1" allowOverlap="1">
            <wp:simplePos x="0" y="0"/>
            <wp:positionH relativeFrom="page">
              <wp:posOffset>688975</wp:posOffset>
            </wp:positionH>
            <wp:positionV relativeFrom="paragraph">
              <wp:posOffset>424180</wp:posOffset>
            </wp:positionV>
            <wp:extent cx="6238875" cy="3900805"/>
            <wp:effectExtent l="0" t="0" r="9525" b="4445"/>
            <wp:wrapTopAndBottom/>
            <wp:docPr id="79"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jpeg"/>
                    <pic:cNvPicPr>
                      <a:picLocks noChangeAspect="1"/>
                    </pic:cNvPicPr>
                  </pic:nvPicPr>
                  <pic:blipFill>
                    <a:blip r:embed="rId43" cstate="print"/>
                    <a:stretch>
                      <a:fillRect/>
                    </a:stretch>
                  </pic:blipFill>
                  <pic:spPr>
                    <a:xfrm>
                      <a:off x="0" y="0"/>
                      <a:ext cx="6238875" cy="3900805"/>
                    </a:xfrm>
                    <a:prstGeom prst="rect">
                      <a:avLst/>
                    </a:prstGeom>
                  </pic:spPr>
                </pic:pic>
              </a:graphicData>
            </a:graphic>
          </wp:anchor>
        </w:drawing>
      </w:r>
    </w:p>
    <w:p>
      <w:pPr>
        <w:pStyle w:val="4"/>
        <w:spacing w:before="187" w:line="364" w:lineRule="auto"/>
        <w:ind w:right="412" w:firstLine="530" w:firstLineChars="200"/>
        <w:rPr>
          <w:rFonts w:hint="eastAsia" w:ascii="仿宋" w:hAnsi="仿宋" w:eastAsia="仿宋" w:cs="仿宋"/>
          <w:b/>
          <w:spacing w:val="-8"/>
          <w:sz w:val="28"/>
          <w:szCs w:val="28"/>
        </w:rPr>
      </w:pPr>
      <w:r>
        <w:rPr>
          <w:rFonts w:hint="eastAsia" w:ascii="仿宋" w:hAnsi="仿宋" w:eastAsia="仿宋" w:cs="仿宋"/>
          <w:b/>
          <w:spacing w:val="-8"/>
          <w:sz w:val="28"/>
          <w:szCs w:val="28"/>
        </w:rPr>
        <w:t>在此页面下 请下载《个人承诺书》并按照个人承诺书中的说明进行操作，待报名时使用。</w:t>
      </w:r>
    </w:p>
    <w:p>
      <w:pPr>
        <w:spacing w:before="192" w:line="417" w:lineRule="auto"/>
        <w:ind w:left="557" w:leftChars="253" w:right="412" w:firstLine="27" w:firstLineChars="10"/>
        <w:jc w:val="left"/>
        <w:rPr>
          <w:rFonts w:hint="eastAsia" w:ascii="仿宋" w:hAnsi="仿宋" w:eastAsia="仿宋" w:cs="仿宋"/>
          <w:sz w:val="28"/>
          <w:szCs w:val="28"/>
        </w:rPr>
      </w:pPr>
      <w:r>
        <w:rPr>
          <w:rFonts w:hint="eastAsia" w:ascii="仿宋" w:hAnsi="仿宋" w:eastAsia="仿宋" w:cs="仿宋"/>
          <w:color w:val="333333"/>
          <w:spacing w:val="-1"/>
          <w:sz w:val="28"/>
          <w:szCs w:val="28"/>
          <w:lang w:val="zh-CN" w:eastAsia="zh-CN" w:bidi="zh-CN"/>
        </w:rPr>
        <w:t xml:space="preserve">阅读完毕后，请在右上角点击 </w:t>
      </w:r>
      <w:r>
        <w:rPr>
          <w:rFonts w:hint="eastAsia" w:ascii="仿宋" w:hAnsi="仿宋" w:eastAsia="仿宋" w:cs="仿宋"/>
          <w:color w:val="333333"/>
          <w:spacing w:val="-1"/>
          <w:sz w:val="28"/>
          <w:szCs w:val="28"/>
          <w:lang w:val="zh-CN" w:eastAsia="zh-CN" w:bidi="zh-CN"/>
        </w:rPr>
        <w:drawing>
          <wp:inline distT="0" distB="0" distL="0" distR="0">
            <wp:extent cx="671830" cy="164465"/>
            <wp:effectExtent l="0" t="0" r="13970" b="6985"/>
            <wp:docPr id="81"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jpeg"/>
                    <pic:cNvPicPr>
                      <a:picLocks noChangeAspect="1"/>
                    </pic:cNvPicPr>
                  </pic:nvPicPr>
                  <pic:blipFill>
                    <a:blip r:embed="rId44" cstate="print"/>
                    <a:stretch>
                      <a:fillRect/>
                    </a:stretch>
                  </pic:blipFill>
                  <pic:spPr>
                    <a:xfrm>
                      <a:off x="0" y="0"/>
                      <a:ext cx="672084" cy="164591"/>
                    </a:xfrm>
                    <a:prstGeom prst="rect">
                      <a:avLst/>
                    </a:prstGeom>
                  </pic:spPr>
                </pic:pic>
              </a:graphicData>
            </a:graphic>
          </wp:inline>
        </w:drawing>
      </w:r>
      <w:r>
        <w:rPr>
          <w:rFonts w:hint="eastAsia" w:ascii="仿宋" w:hAnsi="仿宋" w:eastAsia="仿宋" w:cs="仿宋"/>
          <w:color w:val="333333"/>
          <w:spacing w:val="-1"/>
          <w:sz w:val="28"/>
          <w:szCs w:val="28"/>
          <w:lang w:val="zh-CN" w:eastAsia="zh-CN" w:bidi="zh-CN"/>
        </w:rPr>
        <w:t>按钮，返回业务平台，选择教师资格认定业务模</w:t>
      </w:r>
      <w:r>
        <w:rPr>
          <w:rFonts w:hint="eastAsia" w:ascii="仿宋" w:hAnsi="仿宋" w:eastAsia="仿宋" w:cs="仿宋"/>
          <w:sz w:val="28"/>
          <w:szCs w:val="28"/>
        </w:rPr>
        <w:t>块下，点击</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415925" cy="172085"/>
            <wp:effectExtent l="0" t="0" r="3175" b="18415"/>
            <wp:docPr id="83"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jpeg"/>
                    <pic:cNvPicPr>
                      <a:picLocks noChangeAspect="1"/>
                    </pic:cNvPicPr>
                  </pic:nvPicPr>
                  <pic:blipFill>
                    <a:blip r:embed="rId45" cstate="print"/>
                    <a:stretch>
                      <a:fillRect/>
                    </a:stretch>
                  </pic:blipFill>
                  <pic:spPr>
                    <a:xfrm>
                      <a:off x="0" y="0"/>
                      <a:ext cx="416052" cy="172212"/>
                    </a:xfrm>
                    <a:prstGeom prst="rect">
                      <a:avLst/>
                    </a:prstGeom>
                  </pic:spPr>
                </pic:pic>
              </a:graphicData>
            </a:graphic>
          </wp:inline>
        </w:drawing>
      </w:r>
      <w:r>
        <w:rPr>
          <w:rFonts w:hint="eastAsia" w:ascii="仿宋" w:hAnsi="仿宋" w:eastAsia="仿宋" w:cs="仿宋"/>
          <w:sz w:val="28"/>
          <w:szCs w:val="28"/>
        </w:rPr>
        <w:t>按钮，请仔细阅读教师资格认定网上申报协议，阅读完毕，请勾选下</w:t>
      </w:r>
      <w:r>
        <w:rPr>
          <w:rFonts w:hint="eastAsia" w:ascii="仿宋" w:hAnsi="仿宋" w:eastAsia="仿宋" w:cs="仿宋"/>
          <w:spacing w:val="-17"/>
          <w:sz w:val="28"/>
          <w:szCs w:val="28"/>
        </w:rPr>
        <w:t>方</w:t>
      </w:r>
      <w:r>
        <w:rPr>
          <w:rFonts w:hint="eastAsia" w:ascii="仿宋" w:hAnsi="仿宋" w:eastAsia="仿宋" w:cs="仿宋"/>
          <w:sz w:val="28"/>
          <w:szCs w:val="28"/>
        </w:rPr>
        <w:t>“已阅读并完全同意本协议”的勾选框，</w:t>
      </w:r>
    </w:p>
    <w:p>
      <w:pPr>
        <w:spacing w:after="0" w:line="396" w:lineRule="auto"/>
        <w:rPr>
          <w:rFonts w:hint="eastAsia" w:ascii="仿宋" w:hAnsi="仿宋" w:eastAsia="仿宋" w:cs="仿宋"/>
          <w:sz w:val="28"/>
          <w:szCs w:val="28"/>
        </w:rPr>
        <w:sectPr>
          <w:pgSz w:w="11910" w:h="16840"/>
          <w:pgMar w:top="1380" w:right="720" w:bottom="280" w:left="1020" w:header="720" w:footer="720" w:gutter="0"/>
          <w:cols w:space="720" w:num="1"/>
        </w:sectPr>
      </w:pPr>
    </w:p>
    <w:p>
      <w:pPr>
        <w:spacing w:before="192" w:line="417" w:lineRule="auto"/>
        <w:ind w:left="532" w:right="412" w:hanging="420"/>
        <w:jc w:val="left"/>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5903595" cy="2083435"/>
            <wp:effectExtent l="0" t="0" r="1905" b="12065"/>
            <wp:docPr id="85"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jpeg"/>
                    <pic:cNvPicPr>
                      <a:picLocks noChangeAspect="1"/>
                    </pic:cNvPicPr>
                  </pic:nvPicPr>
                  <pic:blipFill>
                    <a:blip r:embed="rId46" cstate="print"/>
                    <a:stretch>
                      <a:fillRect/>
                    </a:stretch>
                  </pic:blipFill>
                  <pic:spPr>
                    <a:xfrm>
                      <a:off x="0" y="0"/>
                      <a:ext cx="5904224" cy="2083593"/>
                    </a:xfrm>
                    <a:prstGeom prst="rect">
                      <a:avLst/>
                    </a:prstGeom>
                  </pic:spPr>
                </pic:pic>
              </a:graphicData>
            </a:graphic>
          </wp:inline>
        </w:drawing>
      </w:r>
    </w:p>
    <w:p>
      <w:pPr>
        <w:pStyle w:val="4"/>
        <w:ind w:left="453"/>
        <w:rPr>
          <w:rFonts w:hint="eastAsia" w:ascii="仿宋" w:hAnsi="仿宋" w:eastAsia="仿宋" w:cs="仿宋"/>
          <w:sz w:val="28"/>
          <w:szCs w:val="28"/>
        </w:rPr>
      </w:pPr>
      <w:r>
        <w:rPr>
          <w:rFonts w:hint="eastAsia" w:ascii="仿宋" w:hAnsi="仿宋" w:eastAsia="仿宋" w:cs="仿宋"/>
          <w:sz w:val="28"/>
          <w:szCs w:val="28"/>
        </w:rPr>
        <w:t>点击</w:t>
      </w:r>
      <w:r>
        <w:rPr>
          <w:rFonts w:hint="eastAsia" w:ascii="仿宋" w:hAnsi="仿宋" w:eastAsia="仿宋" w:cs="仿宋"/>
          <w:sz w:val="28"/>
          <w:szCs w:val="28"/>
        </w:rPr>
        <w:tab/>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进入填写身份信息页面，</w:t>
      </w:r>
      <w:r>
        <w:rPr>
          <w:rFonts w:hint="eastAsia" w:ascii="仿宋" w:hAnsi="仿宋" w:eastAsia="仿宋" w:cs="仿宋"/>
          <w:sz w:val="28"/>
          <w:szCs w:val="28"/>
        </w:rPr>
        <w:drawing>
          <wp:anchor distT="0" distB="0" distL="0" distR="0" simplePos="0" relativeHeight="251670528" behindDoc="1" locked="0" layoutInCell="1" allowOverlap="1">
            <wp:simplePos x="0" y="0"/>
            <wp:positionH relativeFrom="page">
              <wp:posOffset>1292225</wp:posOffset>
            </wp:positionH>
            <wp:positionV relativeFrom="paragraph">
              <wp:posOffset>-97790</wp:posOffset>
            </wp:positionV>
            <wp:extent cx="522605" cy="292735"/>
            <wp:effectExtent l="0" t="0" r="10795" b="12065"/>
            <wp:wrapNone/>
            <wp:docPr id="8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jpeg"/>
                    <pic:cNvPicPr>
                      <a:picLocks noChangeAspect="1"/>
                    </pic:cNvPicPr>
                  </pic:nvPicPr>
                  <pic:blipFill>
                    <a:blip r:embed="rId47" cstate="print"/>
                    <a:stretch>
                      <a:fillRect/>
                    </a:stretch>
                  </pic:blipFill>
                  <pic:spPr>
                    <a:xfrm>
                      <a:off x="0" y="0"/>
                      <a:ext cx="522732" cy="292607"/>
                    </a:xfrm>
                    <a:prstGeom prst="rect">
                      <a:avLst/>
                    </a:prstGeom>
                  </pic:spPr>
                </pic:pic>
              </a:graphicData>
            </a:graphic>
          </wp:anchor>
        </w:drawing>
      </w:r>
      <w:bookmarkStart w:id="6" w:name="3.业务办理"/>
      <w:bookmarkEnd w:id="6"/>
    </w:p>
    <w:p>
      <w:pPr>
        <w:pStyle w:val="8"/>
        <w:numPr>
          <w:ilvl w:val="2"/>
          <w:numId w:val="4"/>
        </w:numPr>
        <w:tabs>
          <w:tab w:val="left" w:pos="1253"/>
        </w:tabs>
        <w:spacing w:before="129" w:after="0" w:line="364" w:lineRule="auto"/>
        <w:ind w:left="1252" w:right="412" w:hanging="720"/>
        <w:jc w:val="left"/>
        <w:rPr>
          <w:rFonts w:hint="eastAsia" w:ascii="仿宋" w:hAnsi="仿宋" w:eastAsia="仿宋" w:cs="仿宋"/>
          <w:sz w:val="28"/>
          <w:szCs w:val="28"/>
        </w:rPr>
      </w:pPr>
      <w:r>
        <w:rPr>
          <w:rFonts w:hint="eastAsia" w:ascii="仿宋" w:hAnsi="仿宋" w:eastAsia="仿宋" w:cs="仿宋"/>
          <w:sz w:val="28"/>
          <w:szCs w:val="28"/>
        </w:rPr>
        <w:t>首先请选择考试形式，以“国家统一考试”形式参与认定，请选择本人名下考试合格证明信息（以报名时间为准，合格证在有效期内的方能选择使用</w:t>
      </w:r>
      <w:r>
        <w:rPr>
          <w:rFonts w:hint="eastAsia" w:ascii="仿宋" w:hAnsi="仿宋" w:eastAsia="仿宋" w:cs="仿宋"/>
          <w:spacing w:val="-120"/>
          <w:sz w:val="28"/>
          <w:szCs w:val="28"/>
        </w:rPr>
        <w:t>）</w:t>
      </w:r>
      <w:r>
        <w:rPr>
          <w:rFonts w:hint="eastAsia" w:ascii="仿宋" w:hAnsi="仿宋" w:eastAsia="仿宋" w:cs="仿宋"/>
          <w:sz w:val="28"/>
          <w:szCs w:val="28"/>
        </w:rPr>
        <w:t>；</w:t>
      </w:r>
    </w:p>
    <w:p>
      <w:pPr>
        <w:pStyle w:val="4"/>
        <w:spacing w:before="1"/>
        <w:ind w:left="1252"/>
        <w:rPr>
          <w:rFonts w:hint="eastAsia" w:ascii="仿宋" w:hAnsi="仿宋" w:eastAsia="仿宋" w:cs="仿宋"/>
          <w:sz w:val="28"/>
          <w:szCs w:val="28"/>
        </w:rPr>
      </w:pPr>
      <w:r>
        <w:rPr>
          <w:rFonts w:hint="eastAsia" w:ascii="仿宋" w:hAnsi="仿宋" w:eastAsia="仿宋" w:cs="仿宋"/>
          <w:sz w:val="28"/>
          <w:szCs w:val="28"/>
        </w:rPr>
        <w:t>以非国家统一考试（含免考）参与认定，则不用选择。</w:t>
      </w:r>
    </w:p>
    <w:p>
      <w:pPr>
        <w:pStyle w:val="4"/>
        <w:spacing w:before="7"/>
        <w:rPr>
          <w:rFonts w:hint="eastAsia" w:ascii="仿宋" w:hAnsi="仿宋" w:eastAsia="仿宋" w:cs="仿宋"/>
          <w:sz w:val="28"/>
          <w:szCs w:val="28"/>
        </w:rPr>
      </w:pPr>
    </w:p>
    <w:p>
      <w:pPr>
        <w:pStyle w:val="8"/>
        <w:numPr>
          <w:ilvl w:val="2"/>
          <w:numId w:val="4"/>
        </w:numPr>
        <w:tabs>
          <w:tab w:val="left" w:pos="1253"/>
        </w:tabs>
        <w:spacing w:before="0" w:after="0" w:line="448" w:lineRule="auto"/>
        <w:ind w:left="1252" w:right="413" w:hanging="720"/>
        <w:jc w:val="left"/>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71552" behindDoc="0" locked="0" layoutInCell="1" allowOverlap="1">
            <wp:simplePos x="0" y="0"/>
            <wp:positionH relativeFrom="page">
              <wp:posOffset>720725</wp:posOffset>
            </wp:positionH>
            <wp:positionV relativeFrom="paragraph">
              <wp:posOffset>776605</wp:posOffset>
            </wp:positionV>
            <wp:extent cx="6117590" cy="2621280"/>
            <wp:effectExtent l="0" t="0" r="0" b="0"/>
            <wp:wrapNone/>
            <wp:docPr id="89"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jpeg"/>
                    <pic:cNvPicPr>
                      <a:picLocks noChangeAspect="1"/>
                    </pic:cNvPicPr>
                  </pic:nvPicPr>
                  <pic:blipFill>
                    <a:blip r:embed="rId48" cstate="print"/>
                    <a:stretch>
                      <a:fillRect/>
                    </a:stretch>
                  </pic:blipFill>
                  <pic:spPr>
                    <a:xfrm>
                      <a:off x="0" y="0"/>
                      <a:ext cx="6117336" cy="2621279"/>
                    </a:xfrm>
                    <a:prstGeom prst="rect">
                      <a:avLst/>
                    </a:prstGeom>
                  </pic:spPr>
                </pic:pic>
              </a:graphicData>
            </a:graphic>
          </wp:anchor>
        </w:drawing>
      </w:r>
      <w:r>
        <w:rPr>
          <w:rFonts w:hint="eastAsia" w:ascii="仿宋" w:hAnsi="仿宋" w:eastAsia="仿宋" w:cs="仿宋"/>
          <w:sz w:val="28"/>
          <w:szCs w:val="28"/>
        </w:rPr>
        <w:t>然后选择本人名下的普通话证书信息参与本次认定，选择普通话免测的，</w:t>
      </w:r>
      <w:r>
        <w:rPr>
          <w:rFonts w:hint="eastAsia" w:ascii="仿宋" w:hAnsi="仿宋" w:eastAsia="仿宋" w:cs="仿宋"/>
          <w:color w:val="333333"/>
          <w:sz w:val="28"/>
          <w:szCs w:val="28"/>
        </w:rPr>
        <w:t>需符合普通话免测政策，具体普通话免测政策请以省级教育行政部门规定为准</w:t>
      </w:r>
      <w:r>
        <w:rPr>
          <w:rFonts w:hint="eastAsia" w:ascii="仿宋" w:hAnsi="仿宋" w:eastAsia="仿宋" w:cs="仿宋"/>
          <w:sz w:val="28"/>
          <w:szCs w:val="28"/>
        </w:rPr>
        <w:t>。</w:t>
      </w: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spacing w:before="10"/>
        <w:rPr>
          <w:rFonts w:hint="eastAsia" w:ascii="仿宋" w:hAnsi="仿宋" w:eastAsia="仿宋" w:cs="仿宋"/>
          <w:sz w:val="28"/>
          <w:szCs w:val="28"/>
        </w:rPr>
      </w:pPr>
    </w:p>
    <w:p>
      <w:pPr>
        <w:pStyle w:val="8"/>
        <w:numPr>
          <w:ilvl w:val="2"/>
          <w:numId w:val="4"/>
        </w:numPr>
        <w:tabs>
          <w:tab w:val="left" w:pos="1253"/>
        </w:tabs>
        <w:spacing w:before="1" w:after="0" w:line="343" w:lineRule="auto"/>
        <w:ind w:left="1252" w:right="412" w:hanging="720"/>
        <w:jc w:val="left"/>
        <w:rPr>
          <w:rFonts w:hint="eastAsia" w:ascii="仿宋" w:hAnsi="仿宋" w:eastAsia="仿宋" w:cs="仿宋"/>
          <w:sz w:val="28"/>
          <w:szCs w:val="28"/>
        </w:rPr>
      </w:pPr>
      <w:r>
        <w:rPr>
          <w:rFonts w:hint="eastAsia" w:ascii="仿宋" w:hAnsi="仿宋" w:eastAsia="仿宋" w:cs="仿宋"/>
          <w:sz w:val="28"/>
          <w:szCs w:val="28"/>
        </w:rPr>
        <w:t>如果您是非应届毕业生，请在</w:t>
      </w:r>
      <w:r>
        <w:rPr>
          <w:rFonts w:hint="eastAsia" w:ascii="仿宋" w:hAnsi="仿宋" w:eastAsia="仿宋" w:cs="仿宋"/>
          <w:spacing w:val="-100"/>
          <w:sz w:val="28"/>
          <w:szCs w:val="28"/>
        </w:rPr>
        <w:t xml:space="preserve"> </w:t>
      </w:r>
      <w:r>
        <w:rPr>
          <w:rFonts w:hint="eastAsia" w:ascii="仿宋" w:hAnsi="仿宋" w:eastAsia="仿宋" w:cs="仿宋"/>
          <w:spacing w:val="2"/>
          <w:sz w:val="28"/>
          <w:szCs w:val="28"/>
        </w:rPr>
        <w:drawing>
          <wp:inline distT="0" distB="0" distL="0" distR="0">
            <wp:extent cx="1684655" cy="200660"/>
            <wp:effectExtent l="0" t="0" r="0" b="0"/>
            <wp:docPr id="91"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jpeg"/>
                    <pic:cNvPicPr>
                      <a:picLocks noChangeAspect="1"/>
                    </pic:cNvPicPr>
                  </pic:nvPicPr>
                  <pic:blipFill>
                    <a:blip r:embed="rId49" cstate="print"/>
                    <a:stretch>
                      <a:fillRect/>
                    </a:stretch>
                  </pic:blipFill>
                  <pic:spPr>
                    <a:xfrm>
                      <a:off x="0" y="0"/>
                      <a:ext cx="1685121" cy="200955"/>
                    </a:xfrm>
                    <a:prstGeom prst="rect">
                      <a:avLst/>
                    </a:prstGeom>
                  </pic:spPr>
                </pic:pic>
              </a:graphicData>
            </a:graphic>
          </wp:inline>
        </w:drawing>
      </w:r>
      <w:r>
        <w:rPr>
          <w:rFonts w:hint="eastAsia" w:ascii="仿宋" w:hAnsi="仿宋" w:eastAsia="仿宋" w:cs="仿宋"/>
          <w:spacing w:val="-19"/>
          <w:sz w:val="28"/>
          <w:szCs w:val="28"/>
        </w:rPr>
        <w:t xml:space="preserve"> </w:t>
      </w:r>
      <w:r>
        <w:rPr>
          <w:rFonts w:hint="eastAsia" w:ascii="仿宋" w:hAnsi="仿宋" w:eastAsia="仿宋" w:cs="仿宋"/>
          <w:sz w:val="28"/>
          <w:szCs w:val="28"/>
        </w:rPr>
        <w:t>处，选择否，并勾选相应的学历和学籍信息。</w:t>
      </w:r>
    </w:p>
    <w:p>
      <w:pPr>
        <w:spacing w:after="0" w:line="343" w:lineRule="auto"/>
        <w:jc w:val="left"/>
        <w:rPr>
          <w:rFonts w:hint="eastAsia" w:ascii="仿宋" w:hAnsi="仿宋" w:eastAsia="仿宋" w:cs="仿宋"/>
          <w:sz w:val="28"/>
          <w:szCs w:val="28"/>
        </w:rPr>
        <w:sectPr>
          <w:pgSz w:w="11910" w:h="16840"/>
          <w:pgMar w:top="980" w:right="720" w:bottom="280" w:left="1020" w:header="720" w:footer="720" w:gutter="0"/>
          <w:cols w:space="720" w:num="1"/>
        </w:sectPr>
      </w:pPr>
    </w:p>
    <w:p>
      <w:pPr>
        <w:pStyle w:val="4"/>
        <w:ind w:left="216"/>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6068060" cy="1570355"/>
            <wp:effectExtent l="0" t="0" r="0" b="0"/>
            <wp:docPr id="93"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jpeg"/>
                    <pic:cNvPicPr>
                      <a:picLocks noChangeAspect="1"/>
                    </pic:cNvPicPr>
                  </pic:nvPicPr>
                  <pic:blipFill>
                    <a:blip r:embed="rId50" cstate="print"/>
                    <a:stretch>
                      <a:fillRect/>
                    </a:stretch>
                  </pic:blipFill>
                  <pic:spPr>
                    <a:xfrm>
                      <a:off x="0" y="0"/>
                      <a:ext cx="6068338" cy="1570862"/>
                    </a:xfrm>
                    <a:prstGeom prst="rect">
                      <a:avLst/>
                    </a:prstGeom>
                  </pic:spPr>
                </pic:pic>
              </a:graphicData>
            </a:graphic>
          </wp:inline>
        </w:drawing>
      </w:r>
    </w:p>
    <w:p>
      <w:pPr>
        <w:tabs>
          <w:tab w:val="left" w:pos="6381"/>
        </w:tabs>
        <w:spacing w:before="38" w:line="400" w:lineRule="auto"/>
        <w:ind w:right="416"/>
        <w:jc w:val="left"/>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0288" behindDoc="0" locked="0" layoutInCell="1" allowOverlap="1">
            <wp:simplePos x="0" y="0"/>
            <wp:positionH relativeFrom="page">
              <wp:posOffset>752475</wp:posOffset>
            </wp:positionH>
            <wp:positionV relativeFrom="paragraph">
              <wp:posOffset>836930</wp:posOffset>
            </wp:positionV>
            <wp:extent cx="6021705" cy="676275"/>
            <wp:effectExtent l="0" t="0" r="0" b="0"/>
            <wp:wrapTopAndBottom/>
            <wp:docPr id="95"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9.jpeg"/>
                    <pic:cNvPicPr>
                      <a:picLocks noChangeAspect="1"/>
                    </pic:cNvPicPr>
                  </pic:nvPicPr>
                  <pic:blipFill>
                    <a:blip r:embed="rId51" cstate="print"/>
                    <a:stretch>
                      <a:fillRect/>
                    </a:stretch>
                  </pic:blipFill>
                  <pic:spPr>
                    <a:xfrm>
                      <a:off x="0" y="0"/>
                      <a:ext cx="6021593" cy="676084"/>
                    </a:xfrm>
                    <a:prstGeom prst="rect">
                      <a:avLst/>
                    </a:prstGeom>
                  </pic:spPr>
                </pic:pic>
              </a:graphicData>
            </a:graphic>
          </wp:anchor>
        </w:drawing>
      </w:r>
      <w:r>
        <w:rPr>
          <w:rFonts w:hint="eastAsia" w:ascii="仿宋" w:hAnsi="仿宋" w:eastAsia="仿宋" w:cs="仿宋"/>
          <w:sz w:val="28"/>
          <w:szCs w:val="28"/>
        </w:rPr>
        <w:drawing>
          <wp:anchor distT="0" distB="0" distL="0" distR="0" simplePos="0" relativeHeight="251663360" behindDoc="1" locked="0" layoutInCell="1" allowOverlap="1">
            <wp:simplePos x="0" y="0"/>
            <wp:positionH relativeFrom="page">
              <wp:posOffset>2851150</wp:posOffset>
            </wp:positionH>
            <wp:positionV relativeFrom="paragraph">
              <wp:posOffset>71120</wp:posOffset>
            </wp:positionV>
            <wp:extent cx="1822450" cy="140335"/>
            <wp:effectExtent l="0" t="0" r="0" b="0"/>
            <wp:wrapNone/>
            <wp:docPr id="97"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0.jpeg"/>
                    <pic:cNvPicPr>
                      <a:picLocks noChangeAspect="1"/>
                    </pic:cNvPicPr>
                  </pic:nvPicPr>
                  <pic:blipFill>
                    <a:blip r:embed="rId52" cstate="print"/>
                    <a:stretch>
                      <a:fillRect/>
                    </a:stretch>
                  </pic:blipFill>
                  <pic:spPr>
                    <a:xfrm>
                      <a:off x="0" y="0"/>
                      <a:ext cx="1822320" cy="140207"/>
                    </a:xfrm>
                    <a:prstGeom prst="rect">
                      <a:avLst/>
                    </a:prstGeom>
                  </pic:spPr>
                </pic:pic>
              </a:graphicData>
            </a:graphic>
          </wp:anchor>
        </w:drawing>
      </w:r>
      <w:r>
        <w:rPr>
          <w:rFonts w:hint="eastAsia" w:ascii="仿宋" w:hAnsi="仿宋" w:eastAsia="仿宋" w:cs="仿宋"/>
          <w:spacing w:val="4"/>
          <w:sz w:val="28"/>
          <w:szCs w:val="28"/>
        </w:rPr>
        <w:t>如果您是应届毕业生，请</w:t>
      </w:r>
      <w:r>
        <w:rPr>
          <w:rFonts w:hint="eastAsia" w:ascii="仿宋" w:hAnsi="仿宋" w:eastAsia="仿宋" w:cs="仿宋"/>
          <w:sz w:val="28"/>
          <w:szCs w:val="28"/>
        </w:rPr>
        <w:t>在</w:t>
      </w:r>
      <w:r>
        <w:rPr>
          <w:rFonts w:hint="eastAsia" w:ascii="仿宋" w:hAnsi="仿宋" w:eastAsia="仿宋" w:cs="仿宋"/>
          <w:sz w:val="28"/>
          <w:szCs w:val="28"/>
        </w:rPr>
        <w:tab/>
      </w:r>
      <w:r>
        <w:rPr>
          <w:rFonts w:hint="eastAsia" w:ascii="仿宋" w:hAnsi="仿宋" w:eastAsia="仿宋" w:cs="仿宋"/>
          <w:spacing w:val="4"/>
          <w:w w:val="95"/>
          <w:sz w:val="28"/>
          <w:szCs w:val="28"/>
        </w:rPr>
        <w:t>处，选择是</w:t>
      </w:r>
      <w:r>
        <w:rPr>
          <w:rFonts w:hint="eastAsia" w:ascii="仿宋" w:hAnsi="仿宋" w:eastAsia="仿宋" w:cs="仿宋"/>
          <w:w w:val="95"/>
          <w:sz w:val="28"/>
          <w:szCs w:val="28"/>
        </w:rPr>
        <w:t>，</w:t>
      </w:r>
      <w:r>
        <w:rPr>
          <w:rFonts w:hint="eastAsia" w:ascii="仿宋" w:hAnsi="仿宋" w:eastAsia="仿宋" w:cs="仿宋"/>
          <w:color w:val="333333"/>
          <w:spacing w:val="4"/>
          <w:w w:val="95"/>
          <w:sz w:val="28"/>
          <w:szCs w:val="28"/>
        </w:rPr>
        <w:t>请</w:t>
      </w:r>
      <w:r>
        <w:rPr>
          <w:rFonts w:hint="eastAsia" w:ascii="仿宋" w:hAnsi="仿宋" w:eastAsia="仿宋" w:cs="仿宋"/>
          <w:color w:val="333333"/>
          <w:spacing w:val="7"/>
          <w:w w:val="95"/>
          <w:sz w:val="28"/>
          <w:szCs w:val="28"/>
        </w:rPr>
        <w:t>点击</w:t>
      </w:r>
      <w:r>
        <w:rPr>
          <w:rFonts w:hint="eastAsia" w:ascii="仿宋" w:hAnsi="仿宋" w:eastAsia="仿宋" w:cs="仿宋"/>
          <w:color w:val="333333"/>
          <w:spacing w:val="-17"/>
          <w:w w:val="95"/>
          <w:sz w:val="28"/>
          <w:szCs w:val="28"/>
        </w:rPr>
        <w:t xml:space="preserve"> </w:t>
      </w:r>
      <w:r>
        <w:rPr>
          <w:rFonts w:hint="eastAsia" w:ascii="仿宋" w:hAnsi="仿宋" w:eastAsia="仿宋" w:cs="仿宋"/>
          <w:color w:val="333333"/>
          <w:spacing w:val="7"/>
          <w:w w:val="99"/>
          <w:sz w:val="28"/>
          <w:szCs w:val="28"/>
        </w:rPr>
        <w:drawing>
          <wp:inline distT="0" distB="0" distL="0" distR="0">
            <wp:extent cx="509905" cy="187325"/>
            <wp:effectExtent l="0" t="0" r="0" b="0"/>
            <wp:docPr id="99"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1.jpeg"/>
                    <pic:cNvPicPr>
                      <a:picLocks noChangeAspect="1"/>
                    </pic:cNvPicPr>
                  </pic:nvPicPr>
                  <pic:blipFill>
                    <a:blip r:embed="rId53" cstate="print"/>
                    <a:stretch>
                      <a:fillRect/>
                    </a:stretch>
                  </pic:blipFill>
                  <pic:spPr>
                    <a:xfrm>
                      <a:off x="0" y="0"/>
                      <a:ext cx="510539" cy="187451"/>
                    </a:xfrm>
                    <a:prstGeom prst="rect">
                      <a:avLst/>
                    </a:prstGeom>
                  </pic:spPr>
                </pic:pic>
              </a:graphicData>
            </a:graphic>
          </wp:inline>
        </w:drawing>
      </w:r>
      <w:r>
        <w:rPr>
          <w:rFonts w:hint="eastAsia" w:ascii="仿宋" w:hAnsi="仿宋" w:eastAsia="仿宋" w:cs="仿宋"/>
          <w:color w:val="333333"/>
          <w:spacing w:val="-11"/>
          <w:sz w:val="28"/>
          <w:szCs w:val="28"/>
        </w:rPr>
        <w:t>按</w:t>
      </w:r>
      <w:r>
        <w:rPr>
          <w:rFonts w:hint="eastAsia" w:ascii="仿宋" w:hAnsi="仿宋" w:eastAsia="仿宋" w:cs="仿宋"/>
          <w:color w:val="333333"/>
          <w:sz w:val="28"/>
          <w:szCs w:val="28"/>
        </w:rPr>
        <w:t>钮，获取在校学籍信息。</w:t>
      </w:r>
    </w:p>
    <w:p>
      <w:pPr>
        <w:pStyle w:val="4"/>
        <w:spacing w:before="10"/>
        <w:rPr>
          <w:rFonts w:hint="eastAsia" w:ascii="仿宋" w:hAnsi="仿宋" w:eastAsia="仿宋" w:cs="仿宋"/>
          <w:sz w:val="28"/>
          <w:szCs w:val="28"/>
        </w:rPr>
      </w:pPr>
    </w:p>
    <w:p>
      <w:pPr>
        <w:pStyle w:val="4"/>
        <w:spacing w:before="1" w:line="398" w:lineRule="auto"/>
        <w:ind w:left="112" w:right="410" w:firstLine="480"/>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72576" behindDoc="0" locked="0" layoutInCell="1" allowOverlap="1">
            <wp:simplePos x="0" y="0"/>
            <wp:positionH relativeFrom="page">
              <wp:posOffset>987425</wp:posOffset>
            </wp:positionH>
            <wp:positionV relativeFrom="paragraph">
              <wp:posOffset>649605</wp:posOffset>
            </wp:positionV>
            <wp:extent cx="6042025" cy="1094105"/>
            <wp:effectExtent l="0" t="0" r="0" b="0"/>
            <wp:wrapNone/>
            <wp:docPr id="101"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2.jpeg"/>
                    <pic:cNvPicPr>
                      <a:picLocks noChangeAspect="1"/>
                    </pic:cNvPicPr>
                  </pic:nvPicPr>
                  <pic:blipFill>
                    <a:blip r:embed="rId54" cstate="print"/>
                    <a:stretch>
                      <a:fillRect/>
                    </a:stretch>
                  </pic:blipFill>
                  <pic:spPr>
                    <a:xfrm>
                      <a:off x="0" y="0"/>
                      <a:ext cx="6041796" cy="1094231"/>
                    </a:xfrm>
                    <a:prstGeom prst="rect">
                      <a:avLst/>
                    </a:prstGeom>
                  </pic:spPr>
                </pic:pic>
              </a:graphicData>
            </a:graphic>
          </wp:anchor>
        </w:drawing>
      </w:r>
      <w:r>
        <w:rPr>
          <w:rFonts w:hint="eastAsia" w:ascii="仿宋" w:hAnsi="仿宋" w:eastAsia="仿宋" w:cs="仿宋"/>
          <w:sz w:val="28"/>
          <w:szCs w:val="28"/>
        </w:rPr>
        <w:t>如未同步到信息</w:t>
      </w:r>
      <w:r>
        <w:rPr>
          <w:rFonts w:hint="eastAsia" w:ascii="仿宋" w:hAnsi="仿宋" w:eastAsia="仿宋" w:cs="仿宋"/>
          <w:spacing w:val="-70"/>
          <w:sz w:val="28"/>
          <w:szCs w:val="28"/>
        </w:rPr>
        <w:t>，</w:t>
      </w:r>
      <w:r>
        <w:rPr>
          <w:rFonts w:hint="eastAsia" w:ascii="仿宋" w:hAnsi="仿宋" w:eastAsia="仿宋" w:cs="仿宋"/>
          <w:sz w:val="28"/>
          <w:szCs w:val="28"/>
        </w:rPr>
        <w:t>请点击</w:t>
      </w:r>
      <w:r>
        <w:rPr>
          <w:rFonts w:hint="eastAsia" w:ascii="仿宋" w:hAnsi="仿宋" w:eastAsia="仿宋" w:cs="仿宋"/>
          <w:sz w:val="28"/>
          <w:szCs w:val="28"/>
        </w:rPr>
        <w:drawing>
          <wp:inline distT="0" distB="0" distL="0" distR="0">
            <wp:extent cx="446405" cy="170180"/>
            <wp:effectExtent l="0" t="0" r="0" b="0"/>
            <wp:docPr id="103"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3.jpeg"/>
                    <pic:cNvPicPr>
                      <a:picLocks noChangeAspect="1"/>
                    </pic:cNvPicPr>
                  </pic:nvPicPr>
                  <pic:blipFill>
                    <a:blip r:embed="rId55" cstate="print"/>
                    <a:stretch>
                      <a:fillRect/>
                    </a:stretch>
                  </pic:blipFill>
                  <pic:spPr>
                    <a:xfrm>
                      <a:off x="0" y="0"/>
                      <a:ext cx="446531" cy="170687"/>
                    </a:xfrm>
                    <a:prstGeom prst="rect">
                      <a:avLst/>
                    </a:prstGeom>
                  </pic:spPr>
                </pic:pic>
              </a:graphicData>
            </a:graphic>
          </wp:inline>
        </w:drawing>
      </w:r>
      <w:r>
        <w:rPr>
          <w:rFonts w:hint="eastAsia" w:ascii="仿宋" w:hAnsi="仿宋" w:eastAsia="仿宋" w:cs="仿宋"/>
          <w:sz w:val="28"/>
          <w:szCs w:val="28"/>
        </w:rPr>
        <w:t>按钮进行补充学籍信息</w:t>
      </w:r>
      <w:r>
        <w:rPr>
          <w:rFonts w:hint="eastAsia" w:ascii="仿宋" w:hAnsi="仿宋" w:eastAsia="仿宋" w:cs="仿宋"/>
          <w:spacing w:val="-72"/>
          <w:sz w:val="28"/>
          <w:szCs w:val="28"/>
        </w:rPr>
        <w:t>，</w:t>
      </w:r>
      <w:r>
        <w:rPr>
          <w:rFonts w:hint="eastAsia" w:ascii="仿宋" w:hAnsi="仿宋" w:eastAsia="仿宋" w:cs="仿宋"/>
          <w:sz w:val="28"/>
          <w:szCs w:val="28"/>
        </w:rPr>
        <w:t>填写本人学籍信息</w:t>
      </w:r>
      <w:r>
        <w:rPr>
          <w:rFonts w:hint="eastAsia" w:ascii="仿宋" w:hAnsi="仿宋" w:eastAsia="仿宋" w:cs="仿宋"/>
          <w:spacing w:val="-72"/>
          <w:sz w:val="28"/>
          <w:szCs w:val="28"/>
        </w:rPr>
        <w:t>，</w:t>
      </w:r>
      <w:r>
        <w:rPr>
          <w:rFonts w:hint="eastAsia" w:ascii="仿宋" w:hAnsi="仿宋" w:eastAsia="仿宋" w:cs="仿宋"/>
          <w:sz w:val="28"/>
          <w:szCs w:val="28"/>
        </w:rPr>
        <w:t>点击</w:t>
      </w:r>
      <w:r>
        <w:rPr>
          <w:rFonts w:hint="eastAsia" w:ascii="仿宋" w:hAnsi="仿宋" w:eastAsia="仿宋" w:cs="仿宋"/>
          <w:spacing w:val="-118"/>
          <w:sz w:val="28"/>
          <w:szCs w:val="28"/>
        </w:rPr>
        <w:t xml:space="preserve"> </w:t>
      </w:r>
      <w:r>
        <w:rPr>
          <w:rFonts w:hint="eastAsia" w:ascii="仿宋" w:hAnsi="仿宋" w:eastAsia="仿宋" w:cs="仿宋"/>
          <w:sz w:val="28"/>
          <w:szCs w:val="28"/>
        </w:rPr>
        <w:drawing>
          <wp:inline distT="0" distB="0" distL="0" distR="0">
            <wp:extent cx="322580" cy="172085"/>
            <wp:effectExtent l="0" t="0" r="0" b="0"/>
            <wp:docPr id="105"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4.jpeg"/>
                    <pic:cNvPicPr>
                      <a:picLocks noChangeAspect="1"/>
                    </pic:cNvPicPr>
                  </pic:nvPicPr>
                  <pic:blipFill>
                    <a:blip r:embed="rId56" cstate="print"/>
                    <a:stretch>
                      <a:fillRect/>
                    </a:stretch>
                  </pic:blipFill>
                  <pic:spPr>
                    <a:xfrm>
                      <a:off x="0" y="0"/>
                      <a:ext cx="323088" cy="172212"/>
                    </a:xfrm>
                    <a:prstGeom prst="rect">
                      <a:avLst/>
                    </a:prstGeom>
                  </pic:spPr>
                </pic:pic>
              </a:graphicData>
            </a:graphic>
          </wp:inline>
        </w:drawing>
      </w:r>
      <w:r>
        <w:rPr>
          <w:rFonts w:hint="eastAsia" w:ascii="仿宋" w:hAnsi="仿宋" w:eastAsia="仿宋" w:cs="仿宋"/>
          <w:spacing w:val="-16"/>
          <w:sz w:val="28"/>
          <w:szCs w:val="28"/>
        </w:rPr>
        <w:t>按</w:t>
      </w:r>
      <w:r>
        <w:rPr>
          <w:rFonts w:hint="eastAsia" w:ascii="仿宋" w:hAnsi="仿宋" w:eastAsia="仿宋" w:cs="仿宋"/>
          <w:sz w:val="28"/>
          <w:szCs w:val="28"/>
        </w:rPr>
        <w:t>钮，上传信息。</w:t>
      </w: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rPr>
          <w:rFonts w:hint="eastAsia" w:ascii="仿宋" w:hAnsi="仿宋" w:eastAsia="仿宋" w:cs="仿宋"/>
          <w:sz w:val="28"/>
          <w:szCs w:val="28"/>
        </w:rPr>
      </w:pPr>
    </w:p>
    <w:p>
      <w:pPr>
        <w:pStyle w:val="4"/>
        <w:spacing w:before="10"/>
        <w:rPr>
          <w:rFonts w:hint="eastAsia" w:ascii="仿宋" w:hAnsi="仿宋" w:eastAsia="仿宋" w:cs="仿宋"/>
          <w:sz w:val="28"/>
          <w:szCs w:val="28"/>
        </w:rPr>
      </w:pPr>
    </w:p>
    <w:p>
      <w:pPr>
        <w:pStyle w:val="4"/>
        <w:spacing w:before="1" w:line="362" w:lineRule="auto"/>
        <w:ind w:left="112" w:right="292" w:firstLine="480"/>
        <w:rPr>
          <w:rFonts w:hint="eastAsia" w:ascii="仿宋" w:hAnsi="仿宋" w:eastAsia="仿宋" w:cs="仿宋"/>
          <w:sz w:val="28"/>
          <w:szCs w:val="28"/>
        </w:rPr>
      </w:pPr>
      <w:r>
        <w:rPr>
          <w:rFonts w:hint="eastAsia" w:ascii="仿宋" w:hAnsi="仿宋" w:eastAsia="仿宋" w:cs="仿宋"/>
          <w:sz w:val="28"/>
          <w:szCs w:val="28"/>
        </w:rPr>
        <w:t>如果添加信息有误</w:t>
      </w:r>
      <w:r>
        <w:rPr>
          <w:rFonts w:hint="eastAsia" w:ascii="仿宋" w:hAnsi="仿宋" w:eastAsia="仿宋" w:cs="仿宋"/>
          <w:spacing w:val="-70"/>
          <w:sz w:val="28"/>
          <w:szCs w:val="28"/>
        </w:rPr>
        <w:t>，</w:t>
      </w:r>
      <w:r>
        <w:rPr>
          <w:rFonts w:hint="eastAsia" w:ascii="仿宋" w:hAnsi="仿宋" w:eastAsia="仿宋" w:cs="仿宋"/>
          <w:sz w:val="28"/>
          <w:szCs w:val="28"/>
        </w:rPr>
        <w:t>请点击</w:t>
      </w:r>
      <w:r>
        <w:rPr>
          <w:rFonts w:hint="eastAsia" w:ascii="仿宋" w:hAnsi="仿宋" w:eastAsia="仿宋" w:cs="仿宋"/>
          <w:sz w:val="28"/>
          <w:szCs w:val="28"/>
        </w:rPr>
        <w:drawing>
          <wp:inline distT="0" distB="0" distL="0" distR="0">
            <wp:extent cx="387985" cy="225425"/>
            <wp:effectExtent l="0" t="0" r="0" b="0"/>
            <wp:docPr id="107"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5.jpeg"/>
                    <pic:cNvPicPr>
                      <a:picLocks noChangeAspect="1"/>
                    </pic:cNvPicPr>
                  </pic:nvPicPr>
                  <pic:blipFill>
                    <a:blip r:embed="rId57" cstate="print"/>
                    <a:stretch>
                      <a:fillRect/>
                    </a:stretch>
                  </pic:blipFill>
                  <pic:spPr>
                    <a:xfrm>
                      <a:off x="0" y="0"/>
                      <a:ext cx="388619" cy="225551"/>
                    </a:xfrm>
                    <a:prstGeom prst="rect">
                      <a:avLst/>
                    </a:prstGeom>
                  </pic:spPr>
                </pic:pic>
              </a:graphicData>
            </a:graphic>
          </wp:inline>
        </w:drawing>
      </w:r>
      <w:r>
        <w:rPr>
          <w:rFonts w:hint="eastAsia" w:ascii="仿宋" w:hAnsi="仿宋" w:eastAsia="仿宋" w:cs="仿宋"/>
          <w:sz w:val="28"/>
          <w:szCs w:val="28"/>
        </w:rPr>
        <w:t>按钮进行修改</w:t>
      </w:r>
      <w:r>
        <w:rPr>
          <w:rFonts w:hint="eastAsia" w:ascii="仿宋" w:hAnsi="仿宋" w:eastAsia="仿宋" w:cs="仿宋"/>
          <w:spacing w:val="-70"/>
          <w:sz w:val="28"/>
          <w:szCs w:val="28"/>
        </w:rPr>
        <w:t>，</w:t>
      </w:r>
      <w:r>
        <w:rPr>
          <w:rFonts w:hint="eastAsia" w:ascii="仿宋" w:hAnsi="仿宋" w:eastAsia="仿宋" w:cs="仿宋"/>
          <w:sz w:val="28"/>
          <w:szCs w:val="28"/>
        </w:rPr>
        <w:t>后提交即可</w:t>
      </w:r>
      <w:r>
        <w:rPr>
          <w:rFonts w:hint="eastAsia" w:ascii="仿宋" w:hAnsi="仿宋" w:eastAsia="仿宋" w:cs="仿宋"/>
          <w:spacing w:val="-72"/>
          <w:sz w:val="28"/>
          <w:szCs w:val="28"/>
        </w:rPr>
        <w:t>，</w:t>
      </w:r>
      <w:r>
        <w:rPr>
          <w:rFonts w:hint="eastAsia" w:ascii="仿宋" w:hAnsi="仿宋" w:eastAsia="仿宋" w:cs="仿宋"/>
          <w:sz w:val="28"/>
          <w:szCs w:val="28"/>
        </w:rPr>
        <w:t>如您不需要保留本条信息</w:t>
      </w:r>
      <w:r>
        <w:rPr>
          <w:rFonts w:hint="eastAsia" w:ascii="仿宋" w:hAnsi="仿宋" w:eastAsia="仿宋" w:cs="仿宋"/>
          <w:spacing w:val="-18"/>
          <w:sz w:val="28"/>
          <w:szCs w:val="28"/>
        </w:rPr>
        <w:t xml:space="preserve">， </w:t>
      </w:r>
      <w:r>
        <w:rPr>
          <w:rFonts w:hint="eastAsia" w:ascii="仿宋" w:hAnsi="仿宋" w:eastAsia="仿宋" w:cs="仿宋"/>
          <w:sz w:val="28"/>
          <w:szCs w:val="28"/>
        </w:rPr>
        <w:t>请到“个人信息中心</w:t>
      </w:r>
      <w:r>
        <w:rPr>
          <w:rFonts w:hint="eastAsia" w:ascii="仿宋" w:hAnsi="仿宋" w:eastAsia="仿宋" w:cs="仿宋"/>
          <w:spacing w:val="-120"/>
          <w:sz w:val="28"/>
          <w:szCs w:val="28"/>
        </w:rPr>
        <w:t>”，</w:t>
      </w:r>
      <w:r>
        <w:rPr>
          <w:rFonts w:hint="eastAsia" w:ascii="仿宋" w:hAnsi="仿宋" w:eastAsia="仿宋" w:cs="仿宋"/>
          <w:sz w:val="28"/>
          <w:szCs w:val="28"/>
        </w:rPr>
        <w:t>“学历学籍”模块下，选择“学籍信息”后，点</w:t>
      </w:r>
      <w:r>
        <w:rPr>
          <w:rFonts w:hint="eastAsia" w:ascii="仿宋" w:hAnsi="仿宋" w:eastAsia="仿宋" w:cs="仿宋"/>
          <w:spacing w:val="2"/>
          <w:sz w:val="28"/>
          <w:szCs w:val="28"/>
        </w:rPr>
        <w:t>击</w:t>
      </w:r>
      <w:r>
        <w:rPr>
          <w:rFonts w:hint="eastAsia" w:ascii="仿宋" w:hAnsi="仿宋" w:eastAsia="仿宋" w:cs="仿宋"/>
          <w:spacing w:val="2"/>
          <w:sz w:val="28"/>
          <w:szCs w:val="28"/>
        </w:rPr>
        <w:drawing>
          <wp:inline distT="0" distB="0" distL="0" distR="0">
            <wp:extent cx="365760" cy="205105"/>
            <wp:effectExtent l="0" t="0" r="0" b="0"/>
            <wp:docPr id="109"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6.jpeg"/>
                    <pic:cNvPicPr>
                      <a:picLocks noChangeAspect="1"/>
                    </pic:cNvPicPr>
                  </pic:nvPicPr>
                  <pic:blipFill>
                    <a:blip r:embed="rId58" cstate="print"/>
                    <a:stretch>
                      <a:fillRect/>
                    </a:stretch>
                  </pic:blipFill>
                  <pic:spPr>
                    <a:xfrm>
                      <a:off x="0" y="0"/>
                      <a:ext cx="365760" cy="205739"/>
                    </a:xfrm>
                    <a:prstGeom prst="rect">
                      <a:avLst/>
                    </a:prstGeom>
                  </pic:spPr>
                </pic:pic>
              </a:graphicData>
            </a:graphic>
          </wp:inline>
        </w:drawing>
      </w:r>
      <w:r>
        <w:rPr>
          <w:rFonts w:hint="eastAsia" w:ascii="仿宋" w:hAnsi="仿宋" w:eastAsia="仿宋" w:cs="仿宋"/>
          <w:sz w:val="28"/>
          <w:szCs w:val="28"/>
        </w:rPr>
        <w:t>按钮删除。</w:t>
      </w:r>
    </w:p>
    <w:p>
      <w:pPr>
        <w:pStyle w:val="4"/>
        <w:rPr>
          <w:rFonts w:hint="eastAsia" w:ascii="仿宋" w:hAnsi="仿宋" w:eastAsia="仿宋" w:cs="仿宋"/>
          <w:sz w:val="28"/>
          <w:szCs w:val="28"/>
        </w:rPr>
      </w:pPr>
    </w:p>
    <w:p>
      <w:pPr>
        <w:pStyle w:val="4"/>
        <w:spacing w:before="6"/>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0288" behindDoc="0" locked="0" layoutInCell="1" allowOverlap="1">
            <wp:simplePos x="0" y="0"/>
            <wp:positionH relativeFrom="page">
              <wp:posOffset>720725</wp:posOffset>
            </wp:positionH>
            <wp:positionV relativeFrom="paragraph">
              <wp:posOffset>150495</wp:posOffset>
            </wp:positionV>
            <wp:extent cx="6078220" cy="1580515"/>
            <wp:effectExtent l="0" t="0" r="0" b="0"/>
            <wp:wrapTopAndBottom/>
            <wp:docPr id="111"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33.jpeg"/>
                    <pic:cNvPicPr>
                      <a:picLocks noChangeAspect="1"/>
                    </pic:cNvPicPr>
                  </pic:nvPicPr>
                  <pic:blipFill>
                    <a:blip r:embed="rId36" cstate="print"/>
                    <a:stretch>
                      <a:fillRect/>
                    </a:stretch>
                  </pic:blipFill>
                  <pic:spPr>
                    <a:xfrm>
                      <a:off x="0" y="0"/>
                      <a:ext cx="6078493" cy="1580388"/>
                    </a:xfrm>
                    <a:prstGeom prst="rect">
                      <a:avLst/>
                    </a:prstGeom>
                  </pic:spPr>
                </pic:pic>
              </a:graphicData>
            </a:graphic>
          </wp:anchor>
        </w:drawing>
      </w:r>
    </w:p>
    <w:p>
      <w:pPr>
        <w:pStyle w:val="8"/>
        <w:numPr>
          <w:ilvl w:val="2"/>
          <w:numId w:val="4"/>
        </w:numPr>
        <w:tabs>
          <w:tab w:val="left" w:pos="1253"/>
        </w:tabs>
        <w:spacing w:before="6" w:after="0" w:line="398" w:lineRule="auto"/>
        <w:ind w:left="112" w:right="292" w:firstLine="420"/>
        <w:jc w:val="left"/>
        <w:rPr>
          <w:rFonts w:hint="eastAsia" w:ascii="仿宋" w:hAnsi="仿宋" w:eastAsia="仿宋" w:cs="仿宋"/>
          <w:sz w:val="28"/>
          <w:szCs w:val="28"/>
        </w:rPr>
      </w:pPr>
      <w:r>
        <w:rPr>
          <w:rFonts w:hint="eastAsia" w:ascii="仿宋" w:hAnsi="仿宋" w:eastAsia="仿宋" w:cs="仿宋"/>
          <w:sz w:val="28"/>
          <w:szCs w:val="28"/>
        </w:rPr>
        <w:t>点击</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371475" cy="194945"/>
            <wp:effectExtent l="0" t="0" r="0" b="0"/>
            <wp:docPr id="113"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7.jpeg"/>
                    <pic:cNvPicPr>
                      <a:picLocks noChangeAspect="1"/>
                    </pic:cNvPicPr>
                  </pic:nvPicPr>
                  <pic:blipFill>
                    <a:blip r:embed="rId59" cstate="print"/>
                    <a:stretch>
                      <a:fillRect/>
                    </a:stretch>
                  </pic:blipFill>
                  <pic:spPr>
                    <a:xfrm>
                      <a:off x="0" y="0"/>
                      <a:ext cx="371856" cy="195072"/>
                    </a:xfrm>
                    <a:prstGeom prst="rect">
                      <a:avLst/>
                    </a:prstGeom>
                  </pic:spPr>
                </pic:pic>
              </a:graphicData>
            </a:graphic>
          </wp:inline>
        </w:drawing>
      </w:r>
      <w:r>
        <w:rPr>
          <w:rFonts w:hint="eastAsia" w:ascii="仿宋" w:hAnsi="仿宋" w:eastAsia="仿宋" w:cs="仿宋"/>
          <w:sz w:val="28"/>
          <w:szCs w:val="28"/>
        </w:rPr>
        <w:t>按钮</w:t>
      </w:r>
      <w:r>
        <w:rPr>
          <w:rFonts w:hint="eastAsia" w:ascii="仿宋" w:hAnsi="仿宋" w:eastAsia="仿宋" w:cs="仿宋"/>
          <w:spacing w:val="-65"/>
          <w:sz w:val="28"/>
          <w:szCs w:val="28"/>
        </w:rPr>
        <w:t>，</w:t>
      </w:r>
      <w:r>
        <w:rPr>
          <w:rFonts w:hint="eastAsia" w:ascii="仿宋" w:hAnsi="仿宋" w:eastAsia="仿宋" w:cs="仿宋"/>
          <w:sz w:val="28"/>
          <w:szCs w:val="28"/>
        </w:rPr>
        <w:t>填写选择认定机构信息</w:t>
      </w:r>
      <w:r>
        <w:rPr>
          <w:rFonts w:hint="eastAsia" w:ascii="仿宋" w:hAnsi="仿宋" w:eastAsia="仿宋" w:cs="仿宋"/>
          <w:spacing w:val="-65"/>
          <w:sz w:val="28"/>
          <w:szCs w:val="28"/>
        </w:rPr>
        <w:t>，</w:t>
      </w:r>
      <w:r>
        <w:rPr>
          <w:rFonts w:hint="eastAsia" w:ascii="仿宋" w:hAnsi="仿宋" w:eastAsia="仿宋" w:cs="仿宋"/>
          <w:sz w:val="28"/>
          <w:szCs w:val="28"/>
        </w:rPr>
        <w:t>根据本人实际情况选择认定所在地信息</w:t>
      </w:r>
      <w:r>
        <w:rPr>
          <w:rFonts w:hint="eastAsia" w:ascii="仿宋" w:hAnsi="仿宋" w:eastAsia="仿宋" w:cs="仿宋"/>
          <w:spacing w:val="-16"/>
          <w:sz w:val="28"/>
          <w:szCs w:val="28"/>
        </w:rPr>
        <w:t>、</w:t>
      </w:r>
      <w:r>
        <w:rPr>
          <w:rFonts w:hint="eastAsia" w:ascii="仿宋" w:hAnsi="仿宋" w:eastAsia="仿宋" w:cs="仿宋"/>
          <w:sz w:val="28"/>
          <w:szCs w:val="28"/>
        </w:rPr>
        <w:t>认定机构信息及确认点信息，点击</w:t>
      </w:r>
      <w:r>
        <w:rPr>
          <w:rFonts w:hint="eastAsia" w:ascii="仿宋" w:hAnsi="仿宋" w:eastAsia="仿宋" w:cs="仿宋"/>
          <w:spacing w:val="-118"/>
          <w:sz w:val="28"/>
          <w:szCs w:val="28"/>
        </w:rPr>
        <w:t xml:space="preserve"> </w:t>
      </w:r>
      <w:r>
        <w:rPr>
          <w:rFonts w:hint="eastAsia" w:ascii="仿宋" w:hAnsi="仿宋" w:eastAsia="仿宋" w:cs="仿宋"/>
          <w:spacing w:val="2"/>
          <w:sz w:val="28"/>
          <w:szCs w:val="28"/>
        </w:rPr>
        <w:drawing>
          <wp:inline distT="0" distB="0" distL="0" distR="0">
            <wp:extent cx="371475" cy="194945"/>
            <wp:effectExtent l="0" t="0" r="0" b="0"/>
            <wp:docPr id="115"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7.jpeg"/>
                    <pic:cNvPicPr>
                      <a:picLocks noChangeAspect="1"/>
                    </pic:cNvPicPr>
                  </pic:nvPicPr>
                  <pic:blipFill>
                    <a:blip r:embed="rId59" cstate="print"/>
                    <a:stretch>
                      <a:fillRect/>
                    </a:stretch>
                  </pic:blipFill>
                  <pic:spPr>
                    <a:xfrm>
                      <a:off x="0" y="0"/>
                      <a:ext cx="371855" cy="195072"/>
                    </a:xfrm>
                    <a:prstGeom prst="rect">
                      <a:avLst/>
                    </a:prstGeom>
                  </pic:spPr>
                </pic:pic>
              </a:graphicData>
            </a:graphic>
          </wp:inline>
        </w:drawing>
      </w:r>
      <w:r>
        <w:rPr>
          <w:rFonts w:hint="eastAsia" w:ascii="仿宋" w:hAnsi="仿宋" w:eastAsia="仿宋" w:cs="仿宋"/>
          <w:sz w:val="28"/>
          <w:szCs w:val="28"/>
        </w:rPr>
        <w:t>按钮，看到填写认定信息。</w:t>
      </w:r>
    </w:p>
    <w:p>
      <w:pPr>
        <w:spacing w:after="0" w:line="398" w:lineRule="auto"/>
        <w:jc w:val="left"/>
        <w:rPr>
          <w:rFonts w:hint="eastAsia" w:ascii="仿宋" w:hAnsi="仿宋" w:eastAsia="仿宋" w:cs="仿宋"/>
          <w:sz w:val="28"/>
          <w:szCs w:val="28"/>
        </w:rPr>
        <w:sectPr>
          <w:pgSz w:w="11910" w:h="16840"/>
          <w:pgMar w:top="1040" w:right="720" w:bottom="280" w:left="1020" w:header="720" w:footer="720" w:gutter="0"/>
          <w:cols w:space="720" w:num="1"/>
        </w:sectPr>
      </w:pPr>
    </w:p>
    <w:p>
      <w:pPr>
        <w:pStyle w:val="4"/>
        <w:ind w:left="160"/>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6022340" cy="2638425"/>
            <wp:effectExtent l="0" t="0" r="0" b="0"/>
            <wp:docPr id="117"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8.jpeg"/>
                    <pic:cNvPicPr>
                      <a:picLocks noChangeAspect="1"/>
                    </pic:cNvPicPr>
                  </pic:nvPicPr>
                  <pic:blipFill>
                    <a:blip r:embed="rId60" cstate="print"/>
                    <a:stretch>
                      <a:fillRect/>
                    </a:stretch>
                  </pic:blipFill>
                  <pic:spPr>
                    <a:xfrm>
                      <a:off x="0" y="0"/>
                      <a:ext cx="6022683" cy="2638615"/>
                    </a:xfrm>
                    <a:prstGeom prst="rect">
                      <a:avLst/>
                    </a:prstGeom>
                  </pic:spPr>
                </pic:pic>
              </a:graphicData>
            </a:graphic>
          </wp:inline>
        </w:drawing>
      </w:r>
    </w:p>
    <w:p>
      <w:pPr>
        <w:pStyle w:val="4"/>
        <w:rPr>
          <w:rFonts w:hint="eastAsia" w:ascii="仿宋" w:hAnsi="仿宋" w:eastAsia="仿宋" w:cs="仿宋"/>
          <w:sz w:val="28"/>
          <w:szCs w:val="28"/>
        </w:rPr>
      </w:pPr>
    </w:p>
    <w:p>
      <w:pPr>
        <w:pStyle w:val="8"/>
        <w:numPr>
          <w:ilvl w:val="2"/>
          <w:numId w:val="4"/>
        </w:numPr>
        <w:tabs>
          <w:tab w:val="left" w:pos="1253"/>
        </w:tabs>
        <w:spacing w:before="76" w:after="0" w:line="364" w:lineRule="auto"/>
        <w:ind w:left="1252" w:right="410" w:hanging="720"/>
        <w:jc w:val="both"/>
        <w:rPr>
          <w:rFonts w:hint="eastAsia" w:ascii="仿宋" w:hAnsi="仿宋" w:eastAsia="仿宋" w:cs="仿宋"/>
          <w:sz w:val="28"/>
          <w:szCs w:val="28"/>
        </w:rPr>
      </w:pPr>
      <w:r>
        <w:rPr>
          <w:rFonts w:hint="eastAsia" w:ascii="仿宋" w:hAnsi="仿宋" w:eastAsia="仿宋" w:cs="仿宋"/>
          <w:sz w:val="28"/>
          <w:szCs w:val="28"/>
        </w:rPr>
        <w:t>在填写认定信息页面下，根据实际情况填写本人的认定信息，并上传个人</w:t>
      </w:r>
      <w:r>
        <w:rPr>
          <w:rFonts w:hint="eastAsia" w:ascii="仿宋" w:hAnsi="仿宋" w:eastAsia="仿宋" w:cs="仿宋"/>
          <w:color w:val="333333"/>
          <w:sz w:val="28"/>
          <w:szCs w:val="28"/>
        </w:rPr>
        <w:t>近期本</w:t>
      </w:r>
      <w:r>
        <w:rPr>
          <w:rFonts w:hint="eastAsia" w:ascii="仿宋" w:hAnsi="仿宋" w:eastAsia="仿宋" w:cs="仿宋"/>
          <w:color w:val="333333"/>
          <w:spacing w:val="-25"/>
          <w:sz w:val="28"/>
          <w:szCs w:val="28"/>
        </w:rPr>
        <w:t xml:space="preserve">人 </w:t>
      </w:r>
      <w:r>
        <w:rPr>
          <w:rFonts w:hint="eastAsia" w:ascii="仿宋" w:hAnsi="仿宋" w:eastAsia="仿宋" w:cs="仿宋"/>
          <w:color w:val="333333"/>
          <w:sz w:val="28"/>
          <w:szCs w:val="28"/>
        </w:rPr>
        <w:t>1</w:t>
      </w:r>
      <w:r>
        <w:rPr>
          <w:rFonts w:hint="eastAsia" w:ascii="仿宋" w:hAnsi="仿宋" w:eastAsia="仿宋" w:cs="仿宋"/>
          <w:color w:val="333333"/>
          <w:spacing w:val="12"/>
          <w:sz w:val="28"/>
          <w:szCs w:val="28"/>
        </w:rPr>
        <w:t xml:space="preserve"> </w:t>
      </w:r>
      <w:r>
        <w:rPr>
          <w:rFonts w:hint="eastAsia" w:ascii="仿宋" w:hAnsi="仿宋" w:eastAsia="仿宋" w:cs="仿宋"/>
          <w:color w:val="333333"/>
          <w:sz w:val="28"/>
          <w:szCs w:val="28"/>
        </w:rPr>
        <w:t>寸免冠正面证件照</w:t>
      </w:r>
      <w:r>
        <w:rPr>
          <w:rFonts w:hint="eastAsia" w:ascii="仿宋" w:hAnsi="仿宋" w:eastAsia="仿宋" w:cs="仿宋"/>
          <w:sz w:val="28"/>
          <w:szCs w:val="28"/>
        </w:rPr>
        <w:t>（</w:t>
      </w:r>
      <w:r>
        <w:rPr>
          <w:rFonts w:hint="eastAsia" w:ascii="仿宋" w:hAnsi="仿宋" w:eastAsia="仿宋" w:cs="仿宋"/>
          <w:spacing w:val="-8"/>
          <w:sz w:val="28"/>
          <w:szCs w:val="28"/>
        </w:rPr>
        <w:t xml:space="preserve">照片大小小于 </w:t>
      </w:r>
      <w:r>
        <w:rPr>
          <w:rFonts w:hint="eastAsia" w:ascii="仿宋" w:hAnsi="仿宋" w:eastAsia="仿宋" w:cs="仿宋"/>
          <w:sz w:val="28"/>
          <w:szCs w:val="28"/>
        </w:rPr>
        <w:t>200k</w:t>
      </w:r>
      <w:r>
        <w:rPr>
          <w:rFonts w:hint="eastAsia" w:ascii="仿宋" w:hAnsi="仿宋" w:eastAsia="仿宋" w:cs="仿宋"/>
          <w:spacing w:val="-10"/>
          <w:sz w:val="28"/>
          <w:szCs w:val="28"/>
        </w:rPr>
        <w:t xml:space="preserve">，图片为 </w:t>
      </w:r>
      <w:r>
        <w:rPr>
          <w:rFonts w:hint="eastAsia" w:ascii="仿宋" w:hAnsi="仿宋" w:eastAsia="仿宋" w:cs="仿宋"/>
          <w:sz w:val="28"/>
          <w:szCs w:val="28"/>
        </w:rPr>
        <w:t>jpg</w:t>
      </w:r>
      <w:r>
        <w:rPr>
          <w:rFonts w:hint="eastAsia" w:ascii="仿宋" w:hAnsi="仿宋" w:eastAsia="仿宋" w:cs="仿宋"/>
          <w:spacing w:val="7"/>
          <w:sz w:val="28"/>
          <w:szCs w:val="28"/>
        </w:rPr>
        <w:t xml:space="preserve"> </w:t>
      </w:r>
      <w:r>
        <w:rPr>
          <w:rFonts w:hint="eastAsia" w:ascii="仿宋" w:hAnsi="仿宋" w:eastAsia="仿宋" w:cs="仿宋"/>
          <w:sz w:val="28"/>
          <w:szCs w:val="28"/>
        </w:rPr>
        <w:t>格式，须与教师资格证书上粘贴的照片为同一底版</w:t>
      </w:r>
      <w:r>
        <w:rPr>
          <w:rFonts w:hint="eastAsia" w:ascii="仿宋" w:hAnsi="仿宋" w:eastAsia="仿宋" w:cs="仿宋"/>
          <w:spacing w:val="-120"/>
          <w:sz w:val="28"/>
          <w:szCs w:val="28"/>
        </w:rPr>
        <w:t>）</w:t>
      </w:r>
      <w:r>
        <w:rPr>
          <w:rFonts w:hint="eastAsia" w:ascii="仿宋" w:hAnsi="仿宋" w:eastAsia="仿宋" w:cs="仿宋"/>
          <w:sz w:val="28"/>
          <w:szCs w:val="28"/>
        </w:rPr>
        <w:t>，如需修改请点击图片，重新选择</w:t>
      </w:r>
      <w:r>
        <w:rPr>
          <w:rFonts w:hint="eastAsia" w:ascii="仿宋" w:hAnsi="仿宋" w:eastAsia="仿宋" w:cs="仿宋"/>
          <w:color w:val="333333"/>
          <w:sz w:val="28"/>
          <w:szCs w:val="28"/>
        </w:rPr>
        <w:t>。</w:t>
      </w:r>
    </w:p>
    <w:p>
      <w:pPr>
        <w:pStyle w:val="8"/>
        <w:numPr>
          <w:ilvl w:val="2"/>
          <w:numId w:val="4"/>
        </w:numPr>
        <w:tabs>
          <w:tab w:val="left" w:pos="1253"/>
        </w:tabs>
        <w:spacing w:before="2" w:after="0" w:line="364" w:lineRule="auto"/>
        <w:ind w:left="1252" w:right="391" w:hanging="720"/>
        <w:jc w:val="both"/>
        <w:rPr>
          <w:rFonts w:hint="eastAsia" w:ascii="仿宋" w:hAnsi="仿宋" w:eastAsia="仿宋" w:cs="仿宋"/>
          <w:color w:val="333333"/>
          <w:sz w:val="28"/>
          <w:szCs w:val="28"/>
        </w:rPr>
      </w:pPr>
      <w:r>
        <w:rPr>
          <w:rFonts w:hint="eastAsia" w:ascii="仿宋" w:hAnsi="仿宋" w:eastAsia="仿宋" w:cs="仿宋"/>
          <w:color w:val="333333"/>
          <w:spacing w:val="-19"/>
          <w:sz w:val="28"/>
          <w:szCs w:val="28"/>
        </w:rPr>
        <w:t>请点击《个人承诺书》链接，下载《个人承诺书》并完成其要求操作后，点击 “点</w:t>
      </w:r>
      <w:r>
        <w:rPr>
          <w:rFonts w:hint="eastAsia" w:ascii="仿宋" w:hAnsi="仿宋" w:eastAsia="仿宋" w:cs="仿宋"/>
          <w:color w:val="333333"/>
          <w:spacing w:val="-18"/>
          <w:sz w:val="28"/>
          <w:szCs w:val="28"/>
        </w:rPr>
        <w:t>击上传”，上传完整图片</w:t>
      </w:r>
      <w:r>
        <w:rPr>
          <w:rFonts w:hint="eastAsia" w:ascii="仿宋" w:hAnsi="仿宋" w:eastAsia="仿宋" w:cs="仿宋"/>
          <w:color w:val="333333"/>
          <w:sz w:val="28"/>
          <w:szCs w:val="28"/>
        </w:rPr>
        <w:t>（</w:t>
      </w:r>
      <w:r>
        <w:rPr>
          <w:rFonts w:hint="eastAsia" w:ascii="仿宋" w:hAnsi="仿宋" w:eastAsia="仿宋" w:cs="仿宋"/>
          <w:color w:val="333333"/>
          <w:spacing w:val="-9"/>
          <w:sz w:val="28"/>
          <w:szCs w:val="28"/>
        </w:rPr>
        <w:t xml:space="preserve">图片大小小于 </w:t>
      </w:r>
      <w:r>
        <w:rPr>
          <w:rFonts w:hint="eastAsia" w:ascii="仿宋" w:hAnsi="仿宋" w:eastAsia="仿宋" w:cs="仿宋"/>
          <w:color w:val="333333"/>
          <w:sz w:val="28"/>
          <w:szCs w:val="28"/>
        </w:rPr>
        <w:t>200</w:t>
      </w:r>
      <w:r>
        <w:rPr>
          <w:rFonts w:hint="eastAsia" w:ascii="仿宋" w:hAnsi="仿宋" w:eastAsia="仿宋" w:cs="仿宋"/>
          <w:color w:val="333333"/>
          <w:spacing w:val="-1"/>
          <w:sz w:val="28"/>
          <w:szCs w:val="28"/>
        </w:rPr>
        <w:t>K</w:t>
      </w:r>
      <w:r>
        <w:rPr>
          <w:rFonts w:hint="eastAsia" w:ascii="仿宋" w:hAnsi="仿宋" w:eastAsia="仿宋" w:cs="仿宋"/>
          <w:color w:val="333333"/>
          <w:spacing w:val="2"/>
          <w:sz w:val="28"/>
          <w:szCs w:val="28"/>
        </w:rPr>
        <w:t>,</w:t>
      </w:r>
      <w:r>
        <w:rPr>
          <w:rFonts w:hint="eastAsia" w:ascii="仿宋" w:hAnsi="仿宋" w:eastAsia="仿宋" w:cs="仿宋"/>
          <w:color w:val="333333"/>
          <w:spacing w:val="-15"/>
          <w:sz w:val="28"/>
          <w:szCs w:val="28"/>
        </w:rPr>
        <w:t xml:space="preserve">格式为 </w:t>
      </w:r>
      <w:r>
        <w:rPr>
          <w:rFonts w:hint="eastAsia" w:ascii="仿宋" w:hAnsi="仿宋" w:eastAsia="仿宋" w:cs="仿宋"/>
          <w:color w:val="333333"/>
          <w:sz w:val="28"/>
          <w:szCs w:val="28"/>
        </w:rPr>
        <w:t>jpg</w:t>
      </w:r>
      <w:r>
        <w:rPr>
          <w:rFonts w:hint="eastAsia" w:ascii="仿宋" w:hAnsi="仿宋" w:eastAsia="仿宋" w:cs="仿宋"/>
          <w:color w:val="333333"/>
          <w:spacing w:val="-3"/>
          <w:sz w:val="28"/>
          <w:szCs w:val="28"/>
        </w:rPr>
        <w:t xml:space="preserve"> </w:t>
      </w:r>
      <w:r>
        <w:rPr>
          <w:rFonts w:hint="eastAsia" w:ascii="仿宋" w:hAnsi="仿宋" w:eastAsia="仿宋" w:cs="仿宋"/>
          <w:color w:val="333333"/>
          <w:sz w:val="28"/>
          <w:szCs w:val="28"/>
        </w:rPr>
        <w:t>格式</w:t>
      </w:r>
      <w:r>
        <w:rPr>
          <w:rFonts w:hint="eastAsia" w:ascii="仿宋" w:hAnsi="仿宋" w:eastAsia="仿宋" w:cs="仿宋"/>
          <w:color w:val="333333"/>
          <w:spacing w:val="-120"/>
          <w:sz w:val="28"/>
          <w:szCs w:val="28"/>
        </w:rPr>
        <w:t>）</w:t>
      </w:r>
      <w:r>
        <w:rPr>
          <w:rFonts w:hint="eastAsia" w:ascii="仿宋" w:hAnsi="仿宋" w:eastAsia="仿宋" w:cs="仿宋"/>
          <w:color w:val="333333"/>
          <w:spacing w:val="-2"/>
          <w:sz w:val="28"/>
          <w:szCs w:val="28"/>
        </w:rPr>
        <w:t>；利用“选择框”</w:t>
      </w:r>
      <w:r>
        <w:rPr>
          <w:rFonts w:hint="eastAsia" w:ascii="仿宋" w:hAnsi="仿宋" w:eastAsia="仿宋" w:cs="仿宋"/>
          <w:color w:val="333333"/>
          <w:sz w:val="28"/>
          <w:szCs w:val="28"/>
        </w:rPr>
        <w:t>将个人承诺书图片中虚线框中的内容完整选择后，点击“上传”按钮；</w:t>
      </w:r>
    </w:p>
    <w:p>
      <w:pPr>
        <w:pStyle w:val="4"/>
        <w:spacing w:before="2"/>
        <w:ind w:left="1252"/>
        <w:rPr>
          <w:rFonts w:hint="eastAsia" w:ascii="仿宋" w:hAnsi="仿宋" w:eastAsia="仿宋" w:cs="仿宋"/>
          <w:sz w:val="28"/>
          <w:szCs w:val="28"/>
        </w:rPr>
      </w:pPr>
      <w:r>
        <w:rPr>
          <w:rFonts w:hint="eastAsia" w:ascii="仿宋" w:hAnsi="仿宋" w:eastAsia="仿宋" w:cs="仿宋"/>
          <w:color w:val="333333"/>
          <w:sz w:val="28"/>
          <w:szCs w:val="28"/>
        </w:rPr>
        <w:t>如需修改请点击图片，重新选择。</w:t>
      </w:r>
    </w:p>
    <w:p>
      <w:pPr>
        <w:pStyle w:val="8"/>
        <w:numPr>
          <w:ilvl w:val="2"/>
          <w:numId w:val="4"/>
        </w:numPr>
        <w:tabs>
          <w:tab w:val="left" w:pos="1253"/>
        </w:tabs>
        <w:spacing w:before="160" w:after="0" w:line="364" w:lineRule="auto"/>
        <w:ind w:left="1252" w:right="413" w:hanging="720"/>
        <w:jc w:val="left"/>
        <w:rPr>
          <w:rFonts w:hint="eastAsia" w:ascii="仿宋" w:hAnsi="仿宋" w:eastAsia="仿宋" w:cs="仿宋"/>
          <w:color w:val="333333"/>
          <w:sz w:val="28"/>
          <w:szCs w:val="28"/>
        </w:rPr>
      </w:pPr>
      <w:r>
        <w:rPr>
          <w:rFonts w:hint="eastAsia" w:ascii="仿宋" w:hAnsi="仿宋" w:eastAsia="仿宋" w:cs="仿宋"/>
          <w:color w:val="333333"/>
          <w:sz w:val="28"/>
          <w:szCs w:val="28"/>
        </w:rPr>
        <w:t>选择证书领取方式，如果教育局支持邮寄，您可以选择邮寄方式，请填写收件人信息。</w:t>
      </w:r>
    </w:p>
    <w:p>
      <w:pPr>
        <w:pStyle w:val="8"/>
        <w:numPr>
          <w:ilvl w:val="2"/>
          <w:numId w:val="4"/>
        </w:numPr>
        <w:tabs>
          <w:tab w:val="left" w:pos="1253"/>
        </w:tabs>
        <w:spacing w:before="1" w:after="0" w:line="240" w:lineRule="auto"/>
        <w:ind w:left="1252" w:right="0" w:hanging="721"/>
        <w:jc w:val="left"/>
        <w:rPr>
          <w:rFonts w:hint="eastAsia" w:ascii="仿宋" w:hAnsi="仿宋" w:eastAsia="仿宋" w:cs="仿宋"/>
          <w:color w:val="333333"/>
          <w:sz w:val="28"/>
          <w:szCs w:val="28"/>
        </w:rPr>
      </w:pPr>
      <w:r>
        <w:rPr>
          <w:rFonts w:hint="eastAsia" w:ascii="仿宋" w:hAnsi="仿宋" w:eastAsia="仿宋" w:cs="仿宋"/>
          <w:color w:val="333333"/>
          <w:sz w:val="28"/>
          <w:szCs w:val="28"/>
        </w:rPr>
        <w:t>根据个人实际情况填写个人简历信息。</w:t>
      </w:r>
    </w:p>
    <w:p>
      <w:pPr>
        <w:pStyle w:val="4"/>
        <w:spacing w:before="10"/>
        <w:rPr>
          <w:rFonts w:hint="eastAsia" w:ascii="仿宋" w:hAnsi="仿宋" w:eastAsia="仿宋" w:cs="仿宋"/>
          <w:sz w:val="28"/>
          <w:szCs w:val="28"/>
        </w:rPr>
      </w:pPr>
      <w:r>
        <w:rPr>
          <w:rFonts w:hint="eastAsia" w:ascii="仿宋" w:hAnsi="仿宋" w:eastAsia="仿宋" w:cs="仿宋"/>
          <w:sz w:val="28"/>
          <w:szCs w:val="28"/>
        </w:rPr>
        <w:drawing>
          <wp:anchor distT="0" distB="0" distL="0" distR="0" simplePos="0" relativeHeight="251660288" behindDoc="0" locked="0" layoutInCell="1" allowOverlap="1">
            <wp:simplePos x="0" y="0"/>
            <wp:positionH relativeFrom="page">
              <wp:posOffset>720725</wp:posOffset>
            </wp:positionH>
            <wp:positionV relativeFrom="paragraph">
              <wp:posOffset>137160</wp:posOffset>
            </wp:positionV>
            <wp:extent cx="6090920" cy="2065655"/>
            <wp:effectExtent l="0" t="0" r="0" b="0"/>
            <wp:wrapTopAndBottom/>
            <wp:docPr id="119"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9.jpeg"/>
                    <pic:cNvPicPr>
                      <a:picLocks noChangeAspect="1"/>
                    </pic:cNvPicPr>
                  </pic:nvPicPr>
                  <pic:blipFill>
                    <a:blip r:embed="rId61" cstate="print"/>
                    <a:stretch>
                      <a:fillRect/>
                    </a:stretch>
                  </pic:blipFill>
                  <pic:spPr>
                    <a:xfrm>
                      <a:off x="0" y="0"/>
                      <a:ext cx="6091135" cy="2065972"/>
                    </a:xfrm>
                    <a:prstGeom prst="rect">
                      <a:avLst/>
                    </a:prstGeom>
                  </pic:spPr>
                </pic:pic>
              </a:graphicData>
            </a:graphic>
          </wp:anchor>
        </w:drawing>
      </w:r>
    </w:p>
    <w:p>
      <w:pPr>
        <w:spacing w:after="0"/>
        <w:rPr>
          <w:rFonts w:hint="eastAsia" w:ascii="仿宋" w:hAnsi="仿宋" w:eastAsia="仿宋" w:cs="仿宋"/>
          <w:sz w:val="28"/>
          <w:szCs w:val="28"/>
        </w:rPr>
        <w:sectPr>
          <w:pgSz w:w="11910" w:h="16840"/>
          <w:pgMar w:top="960" w:right="720" w:bottom="280" w:left="1020" w:header="720" w:footer="720" w:gutter="0"/>
          <w:cols w:space="720" w:num="1"/>
        </w:sectPr>
      </w:pPr>
    </w:p>
    <w:p>
      <w:pPr>
        <w:pStyle w:val="4"/>
        <w:ind w:left="177"/>
        <w:rPr>
          <w:rFonts w:hint="eastAsia" w:ascii="仿宋" w:hAnsi="仿宋" w:eastAsia="仿宋" w:cs="仿宋"/>
          <w:sz w:val="28"/>
          <w:szCs w:val="28"/>
        </w:rPr>
      </w:pPr>
      <w:r>
        <w:rPr>
          <w:rFonts w:hint="eastAsia" w:ascii="仿宋" w:hAnsi="仿宋" w:eastAsia="仿宋" w:cs="仿宋"/>
          <w:sz w:val="28"/>
          <w:szCs w:val="28"/>
        </w:rPr>
        <w:drawing>
          <wp:inline distT="0" distB="0" distL="0" distR="0">
            <wp:extent cx="5182235" cy="2298065"/>
            <wp:effectExtent l="0" t="0" r="18415" b="6985"/>
            <wp:docPr id="121"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0.jpeg"/>
                    <pic:cNvPicPr>
                      <a:picLocks noChangeAspect="1"/>
                    </pic:cNvPicPr>
                  </pic:nvPicPr>
                  <pic:blipFill>
                    <a:blip r:embed="rId62" cstate="print"/>
                    <a:stretch>
                      <a:fillRect/>
                    </a:stretch>
                  </pic:blipFill>
                  <pic:spPr>
                    <a:xfrm>
                      <a:off x="0" y="0"/>
                      <a:ext cx="5182235" cy="2298065"/>
                    </a:xfrm>
                    <a:prstGeom prst="rect">
                      <a:avLst/>
                    </a:prstGeom>
                  </pic:spPr>
                </pic:pic>
              </a:graphicData>
            </a:graphic>
          </wp:inline>
        </w:drawing>
      </w:r>
    </w:p>
    <w:p>
      <w:pPr>
        <w:pStyle w:val="4"/>
        <w:rPr>
          <w:rFonts w:hint="eastAsia" w:ascii="仿宋" w:hAnsi="仿宋" w:eastAsia="仿宋" w:cs="仿宋"/>
          <w:sz w:val="28"/>
          <w:szCs w:val="28"/>
        </w:rPr>
      </w:pPr>
    </w:p>
    <w:p>
      <w:pPr>
        <w:pStyle w:val="8"/>
        <w:numPr>
          <w:ilvl w:val="2"/>
          <w:numId w:val="4"/>
        </w:numPr>
        <w:tabs>
          <w:tab w:val="left" w:pos="1253"/>
          <w:tab w:val="left" w:pos="3599"/>
        </w:tabs>
        <w:spacing w:before="74" w:after="0" w:line="379" w:lineRule="auto"/>
        <w:ind w:left="112" w:right="565" w:firstLine="420"/>
        <w:jc w:val="left"/>
        <w:rPr>
          <w:rFonts w:hint="eastAsia" w:ascii="仿宋" w:hAnsi="仿宋" w:eastAsia="仿宋" w:cs="仿宋"/>
          <w:color w:val="333333"/>
          <w:sz w:val="28"/>
          <w:szCs w:val="28"/>
        </w:rPr>
      </w:pPr>
      <w:r>
        <w:rPr>
          <w:rFonts w:hint="eastAsia" w:ascii="仿宋" w:hAnsi="仿宋" w:eastAsia="仿宋" w:cs="仿宋"/>
          <w:sz w:val="28"/>
          <w:szCs w:val="28"/>
        </w:rPr>
        <w:drawing>
          <wp:anchor distT="0" distB="0" distL="0" distR="0" simplePos="0" relativeHeight="251664384" behindDoc="1" locked="0" layoutInCell="1" allowOverlap="1">
            <wp:simplePos x="0" y="0"/>
            <wp:positionH relativeFrom="page">
              <wp:posOffset>2765425</wp:posOffset>
            </wp:positionH>
            <wp:positionV relativeFrom="paragraph">
              <wp:posOffset>35560</wp:posOffset>
            </wp:positionV>
            <wp:extent cx="422275" cy="227330"/>
            <wp:effectExtent l="0" t="0" r="0" b="0"/>
            <wp:wrapNone/>
            <wp:docPr id="123"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61.jpeg"/>
                    <pic:cNvPicPr>
                      <a:picLocks noChangeAspect="1"/>
                    </pic:cNvPicPr>
                  </pic:nvPicPr>
                  <pic:blipFill>
                    <a:blip r:embed="rId63" cstate="print"/>
                    <a:stretch>
                      <a:fillRect/>
                    </a:stretch>
                  </pic:blipFill>
                  <pic:spPr>
                    <a:xfrm>
                      <a:off x="0" y="0"/>
                      <a:ext cx="422148" cy="227075"/>
                    </a:xfrm>
                    <a:prstGeom prst="rect">
                      <a:avLst/>
                    </a:prstGeom>
                  </pic:spPr>
                </pic:pic>
              </a:graphicData>
            </a:graphic>
          </wp:anchor>
        </w:drawing>
      </w:r>
      <w:r>
        <w:rPr>
          <w:rFonts w:hint="eastAsia" w:ascii="仿宋" w:hAnsi="仿宋" w:eastAsia="仿宋" w:cs="仿宋"/>
          <w:color w:val="333333"/>
          <w:sz w:val="28"/>
          <w:szCs w:val="28"/>
        </w:rPr>
        <w:t>填写完成后点击</w:t>
      </w:r>
      <w:r>
        <w:rPr>
          <w:rFonts w:hint="eastAsia" w:ascii="仿宋" w:hAnsi="仿宋" w:eastAsia="仿宋" w:cs="仿宋"/>
          <w:color w:val="333333"/>
          <w:sz w:val="28"/>
          <w:szCs w:val="28"/>
        </w:rPr>
        <w:tab/>
      </w:r>
      <w:r>
        <w:rPr>
          <w:rFonts w:hint="eastAsia" w:ascii="仿宋" w:hAnsi="仿宋" w:eastAsia="仿宋" w:cs="仿宋"/>
          <w:color w:val="333333"/>
          <w:sz w:val="28"/>
          <w:szCs w:val="28"/>
          <w:lang w:val="en-US" w:eastAsia="zh-CN"/>
        </w:rPr>
        <w:t xml:space="preserve">   </w:t>
      </w:r>
      <w:r>
        <w:rPr>
          <w:rFonts w:hint="eastAsia" w:ascii="仿宋" w:hAnsi="仿宋" w:eastAsia="仿宋" w:cs="仿宋"/>
          <w:color w:val="333333"/>
          <w:sz w:val="28"/>
          <w:szCs w:val="28"/>
        </w:rPr>
        <w:t>按钮，看到确认信息页面，请仔细核对信息，如有错误</w:t>
      </w:r>
      <w:r>
        <w:rPr>
          <w:rFonts w:hint="eastAsia" w:ascii="仿宋" w:hAnsi="仿宋" w:eastAsia="仿宋" w:cs="仿宋"/>
          <w:color w:val="333333"/>
          <w:spacing w:val="-18"/>
          <w:sz w:val="28"/>
          <w:szCs w:val="28"/>
        </w:rPr>
        <w:t xml:space="preserve">， </w:t>
      </w:r>
      <w:r>
        <w:rPr>
          <w:rFonts w:hint="eastAsia" w:ascii="仿宋" w:hAnsi="仿宋" w:eastAsia="仿宋" w:cs="仿宋"/>
          <w:color w:val="333333"/>
          <w:sz w:val="28"/>
          <w:szCs w:val="28"/>
        </w:rPr>
        <w:t>请及时在本页面更改，如确认无误，点击</w:t>
      </w:r>
      <w:r>
        <w:rPr>
          <w:rFonts w:hint="eastAsia" w:ascii="仿宋" w:hAnsi="仿宋" w:eastAsia="仿宋" w:cs="仿宋"/>
          <w:color w:val="333333"/>
          <w:spacing w:val="-118"/>
          <w:sz w:val="28"/>
          <w:szCs w:val="28"/>
        </w:rPr>
        <w:t xml:space="preserve"> </w:t>
      </w:r>
      <w:r>
        <w:rPr>
          <w:rFonts w:hint="eastAsia" w:ascii="仿宋" w:hAnsi="仿宋" w:eastAsia="仿宋" w:cs="仿宋"/>
          <w:color w:val="333333"/>
          <w:spacing w:val="2"/>
          <w:sz w:val="28"/>
          <w:szCs w:val="28"/>
        </w:rPr>
        <w:drawing>
          <wp:inline distT="0" distB="0" distL="0" distR="0">
            <wp:extent cx="471805" cy="252730"/>
            <wp:effectExtent l="0" t="0" r="0" b="0"/>
            <wp:docPr id="127"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1.jpeg"/>
                    <pic:cNvPicPr>
                      <a:picLocks noChangeAspect="1"/>
                    </pic:cNvPicPr>
                  </pic:nvPicPr>
                  <pic:blipFill>
                    <a:blip r:embed="rId63" cstate="print"/>
                    <a:stretch>
                      <a:fillRect/>
                    </a:stretch>
                  </pic:blipFill>
                  <pic:spPr>
                    <a:xfrm>
                      <a:off x="0" y="0"/>
                      <a:ext cx="472439" cy="252983"/>
                    </a:xfrm>
                    <a:prstGeom prst="rect">
                      <a:avLst/>
                    </a:prstGeom>
                  </pic:spPr>
                </pic:pic>
              </a:graphicData>
            </a:graphic>
          </wp:inline>
        </w:drawing>
      </w:r>
      <w:r>
        <w:rPr>
          <w:rFonts w:hint="eastAsia" w:ascii="仿宋" w:hAnsi="仿宋" w:eastAsia="仿宋" w:cs="仿宋"/>
          <w:color w:val="333333"/>
          <w:sz w:val="28"/>
          <w:szCs w:val="28"/>
        </w:rPr>
        <w:t>按钮，看到提交信息页面。</w:t>
      </w:r>
    </w:p>
    <w:p>
      <w:pPr>
        <w:pStyle w:val="4"/>
        <w:rPr>
          <w:rFonts w:hint="eastAsia" w:ascii="仿宋" w:hAnsi="仿宋" w:eastAsia="仿宋" w:cs="仿宋"/>
          <w:sz w:val="28"/>
          <w:szCs w:val="28"/>
        </w:rPr>
      </w:pPr>
      <w:bookmarkStart w:id="7" w:name="_GoBack"/>
      <w:r>
        <w:rPr>
          <w:rFonts w:hint="eastAsia" w:ascii="仿宋" w:hAnsi="仿宋" w:eastAsia="仿宋" w:cs="仿宋"/>
          <w:sz w:val="28"/>
          <w:szCs w:val="28"/>
          <w:lang w:eastAsia="zh-CN"/>
        </w:rPr>
        <w:drawing>
          <wp:inline distT="0" distB="0" distL="114300" distR="114300">
            <wp:extent cx="4806315" cy="1908810"/>
            <wp:effectExtent l="0" t="0" r="13335" b="15240"/>
            <wp:docPr id="6" name="图片 6" descr="1653985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53985925"/>
                    <pic:cNvPicPr>
                      <a:picLocks noChangeAspect="1"/>
                    </pic:cNvPicPr>
                  </pic:nvPicPr>
                  <pic:blipFill>
                    <a:blip r:embed="rId64"/>
                    <a:stretch>
                      <a:fillRect/>
                    </a:stretch>
                  </pic:blipFill>
                  <pic:spPr>
                    <a:xfrm>
                      <a:off x="0" y="0"/>
                      <a:ext cx="4806315" cy="1908810"/>
                    </a:xfrm>
                    <a:prstGeom prst="rect">
                      <a:avLst/>
                    </a:prstGeom>
                  </pic:spPr>
                </pic:pic>
              </a:graphicData>
            </a:graphic>
          </wp:inline>
        </w:drawing>
      </w:r>
      <w:bookmarkEnd w:id="7"/>
    </w:p>
    <w:p>
      <w:pPr>
        <w:pStyle w:val="8"/>
        <w:numPr>
          <w:ilvl w:val="2"/>
          <w:numId w:val="4"/>
        </w:numPr>
        <w:tabs>
          <w:tab w:val="left" w:pos="1253"/>
        </w:tabs>
        <w:spacing w:before="0" w:after="0" w:line="374" w:lineRule="auto"/>
        <w:ind w:left="1252" w:right="410" w:hanging="720"/>
        <w:jc w:val="both"/>
        <w:rPr>
          <w:rFonts w:hint="eastAsia" w:ascii="仿宋" w:hAnsi="仿宋" w:eastAsia="仿宋" w:cs="仿宋"/>
          <w:color w:val="333333"/>
          <w:sz w:val="28"/>
          <w:szCs w:val="28"/>
        </w:rPr>
      </w:pPr>
      <w:r>
        <w:rPr>
          <w:rFonts w:hint="eastAsia" w:ascii="仿宋" w:hAnsi="仿宋" w:eastAsia="仿宋" w:cs="仿宋"/>
          <w:color w:val="333333"/>
          <w:sz w:val="28"/>
          <w:szCs w:val="28"/>
        </w:rPr>
        <w:t>在提交信息页面，您将看到申报提醒，请仔细阅读，并牢记现场确认的时间，确认点信息等，请自己阅读个人承诺，并在页面下方勾选是否同意，如选择的不同意，点击</w:t>
      </w:r>
      <w:r>
        <w:rPr>
          <w:rFonts w:hint="eastAsia" w:ascii="仿宋" w:hAnsi="仿宋" w:eastAsia="仿宋" w:cs="仿宋"/>
          <w:color w:val="333333"/>
          <w:sz w:val="28"/>
          <w:szCs w:val="28"/>
        </w:rPr>
        <w:drawing>
          <wp:inline distT="0" distB="0" distL="0" distR="0">
            <wp:extent cx="321310" cy="184150"/>
            <wp:effectExtent l="0" t="0" r="0" b="0"/>
            <wp:docPr id="129"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3.jpeg"/>
                    <pic:cNvPicPr>
                      <a:picLocks noChangeAspect="1"/>
                    </pic:cNvPicPr>
                  </pic:nvPicPr>
                  <pic:blipFill>
                    <a:blip r:embed="rId65" cstate="print"/>
                    <a:stretch>
                      <a:fillRect/>
                    </a:stretch>
                  </pic:blipFill>
                  <pic:spPr>
                    <a:xfrm>
                      <a:off x="0" y="0"/>
                      <a:ext cx="321563" cy="184403"/>
                    </a:xfrm>
                    <a:prstGeom prst="rect">
                      <a:avLst/>
                    </a:prstGeom>
                  </pic:spPr>
                </pic:pic>
              </a:graphicData>
            </a:graphic>
          </wp:inline>
        </w:drawing>
      </w:r>
      <w:r>
        <w:rPr>
          <w:rFonts w:hint="eastAsia" w:ascii="仿宋" w:hAnsi="仿宋" w:eastAsia="仿宋" w:cs="仿宋"/>
          <w:color w:val="333333"/>
          <w:sz w:val="28"/>
          <w:szCs w:val="28"/>
        </w:rPr>
        <w:t>按钮，您将放弃本次报名，返回业务平台；选择同意，点击</w:t>
      </w:r>
      <w:r>
        <w:rPr>
          <w:rFonts w:hint="eastAsia" w:ascii="仿宋" w:hAnsi="仿宋" w:eastAsia="仿宋" w:cs="仿宋"/>
          <w:color w:val="333333"/>
          <w:sz w:val="28"/>
          <w:szCs w:val="28"/>
        </w:rPr>
        <w:drawing>
          <wp:inline distT="0" distB="0" distL="0" distR="0">
            <wp:extent cx="351790" cy="202565"/>
            <wp:effectExtent l="0" t="0" r="0" b="0"/>
            <wp:docPr id="131"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3.jpeg"/>
                    <pic:cNvPicPr>
                      <a:picLocks noChangeAspect="1"/>
                    </pic:cNvPicPr>
                  </pic:nvPicPr>
                  <pic:blipFill>
                    <a:blip r:embed="rId65" cstate="print"/>
                    <a:stretch>
                      <a:fillRect/>
                    </a:stretch>
                  </pic:blipFill>
                  <pic:spPr>
                    <a:xfrm>
                      <a:off x="0" y="0"/>
                      <a:ext cx="352043" cy="202691"/>
                    </a:xfrm>
                    <a:prstGeom prst="rect">
                      <a:avLst/>
                    </a:prstGeom>
                  </pic:spPr>
                </pic:pic>
              </a:graphicData>
            </a:graphic>
          </wp:inline>
        </w:drawing>
      </w:r>
      <w:r>
        <w:rPr>
          <w:rFonts w:hint="eastAsia" w:ascii="仿宋" w:hAnsi="仿宋" w:eastAsia="仿宋" w:cs="仿宋"/>
          <w:color w:val="333333"/>
          <w:spacing w:val="-17"/>
          <w:sz w:val="28"/>
          <w:szCs w:val="28"/>
        </w:rPr>
        <w:t>按</w:t>
      </w:r>
      <w:r>
        <w:rPr>
          <w:rFonts w:hint="eastAsia" w:ascii="仿宋" w:hAnsi="仿宋" w:eastAsia="仿宋" w:cs="仿宋"/>
          <w:color w:val="333333"/>
          <w:sz w:val="28"/>
          <w:szCs w:val="28"/>
        </w:rPr>
        <w:t>钮，您将完成本次报名。</w:t>
      </w:r>
    </w:p>
    <w:p>
      <w:pPr>
        <w:pStyle w:val="8"/>
        <w:numPr>
          <w:ilvl w:val="2"/>
          <w:numId w:val="4"/>
        </w:numPr>
        <w:tabs>
          <w:tab w:val="left" w:pos="1253"/>
        </w:tabs>
        <w:spacing w:before="23" w:after="0" w:line="384" w:lineRule="auto"/>
        <w:ind w:left="1252" w:right="409" w:hanging="720"/>
        <w:jc w:val="both"/>
        <w:rPr>
          <w:rFonts w:hint="eastAsia" w:ascii="仿宋" w:hAnsi="仿宋" w:eastAsia="仿宋" w:cs="仿宋"/>
          <w:color w:val="333333"/>
          <w:sz w:val="28"/>
          <w:szCs w:val="28"/>
        </w:rPr>
      </w:pPr>
      <w:r>
        <w:rPr>
          <w:rFonts w:hint="eastAsia" w:ascii="仿宋" w:hAnsi="仿宋" w:eastAsia="仿宋" w:cs="仿宋"/>
          <w:sz w:val="28"/>
          <w:szCs w:val="28"/>
        </w:rPr>
        <w:drawing>
          <wp:anchor distT="0" distB="0" distL="0" distR="0" simplePos="0" relativeHeight="251665408" behindDoc="1" locked="0" layoutInCell="1" allowOverlap="1">
            <wp:simplePos x="0" y="0"/>
            <wp:positionH relativeFrom="page">
              <wp:posOffset>784225</wp:posOffset>
            </wp:positionH>
            <wp:positionV relativeFrom="paragraph">
              <wp:posOffset>1393190</wp:posOffset>
            </wp:positionV>
            <wp:extent cx="6123305" cy="1177925"/>
            <wp:effectExtent l="0" t="0" r="0" b="0"/>
            <wp:wrapNone/>
            <wp:docPr id="133"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4.jpeg"/>
                    <pic:cNvPicPr>
                      <a:picLocks noChangeAspect="1"/>
                    </pic:cNvPicPr>
                  </pic:nvPicPr>
                  <pic:blipFill>
                    <a:blip r:embed="rId66" cstate="print"/>
                    <a:stretch>
                      <a:fillRect/>
                    </a:stretch>
                  </pic:blipFill>
                  <pic:spPr>
                    <a:xfrm>
                      <a:off x="0" y="0"/>
                      <a:ext cx="6123432" cy="1178052"/>
                    </a:xfrm>
                    <a:prstGeom prst="rect">
                      <a:avLst/>
                    </a:prstGeom>
                  </pic:spPr>
                </pic:pic>
              </a:graphicData>
            </a:graphic>
          </wp:anchor>
        </w:drawing>
      </w:r>
      <w:r>
        <w:rPr>
          <w:rFonts w:hint="eastAsia" w:ascii="仿宋" w:hAnsi="仿宋" w:eastAsia="仿宋" w:cs="仿宋"/>
          <w:color w:val="333333"/>
          <w:sz w:val="28"/>
          <w:szCs w:val="28"/>
        </w:rPr>
        <w:t>申请认定报名成功！请您务必在系统“业务平台”页面“教师资格认定信息”记录中点</w:t>
      </w:r>
      <w:r>
        <w:rPr>
          <w:rFonts w:hint="eastAsia" w:ascii="仿宋" w:hAnsi="仿宋" w:eastAsia="仿宋" w:cs="仿宋"/>
          <w:color w:val="333333"/>
          <w:spacing w:val="-3"/>
          <w:sz w:val="28"/>
          <w:szCs w:val="28"/>
        </w:rPr>
        <w:t>击</w:t>
      </w:r>
      <w:r>
        <w:rPr>
          <w:rFonts w:hint="eastAsia" w:ascii="仿宋" w:hAnsi="仿宋" w:eastAsia="仿宋" w:cs="仿宋"/>
          <w:color w:val="333333"/>
          <w:sz w:val="28"/>
          <w:szCs w:val="28"/>
        </w:rPr>
        <w:t>“</w:t>
      </w:r>
      <w:r>
        <w:rPr>
          <w:rFonts w:hint="eastAsia" w:ascii="仿宋" w:hAnsi="仿宋" w:eastAsia="仿宋" w:cs="仿宋"/>
          <w:color w:val="333333"/>
          <w:sz w:val="28"/>
          <w:szCs w:val="28"/>
        </w:rPr>
        <w:drawing>
          <wp:inline distT="0" distB="0" distL="0" distR="0">
            <wp:extent cx="530225" cy="194945"/>
            <wp:effectExtent l="0" t="0" r="0" b="0"/>
            <wp:docPr id="135"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5.jpeg"/>
                    <pic:cNvPicPr>
                      <a:picLocks noChangeAspect="1"/>
                    </pic:cNvPicPr>
                  </pic:nvPicPr>
                  <pic:blipFill>
                    <a:blip r:embed="rId67" cstate="print"/>
                    <a:stretch>
                      <a:fillRect/>
                    </a:stretch>
                  </pic:blipFill>
                  <pic:spPr>
                    <a:xfrm>
                      <a:off x="0" y="0"/>
                      <a:ext cx="530351" cy="195072"/>
                    </a:xfrm>
                    <a:prstGeom prst="rect">
                      <a:avLst/>
                    </a:prstGeom>
                  </pic:spPr>
                </pic:pic>
              </a:graphicData>
            </a:graphic>
          </wp:inline>
        </w:drawing>
      </w:r>
      <w:r>
        <w:rPr>
          <w:rFonts w:hint="eastAsia" w:ascii="仿宋" w:hAnsi="仿宋" w:eastAsia="仿宋" w:cs="仿宋"/>
          <w:color w:val="333333"/>
          <w:spacing w:val="-5"/>
          <w:sz w:val="28"/>
          <w:szCs w:val="28"/>
        </w:rPr>
        <w:t>”</w:t>
      </w:r>
      <w:r>
        <w:rPr>
          <w:rFonts w:hint="eastAsia" w:ascii="仿宋" w:hAnsi="仿宋" w:eastAsia="仿宋" w:cs="仿宋"/>
          <w:color w:val="333333"/>
          <w:sz w:val="28"/>
          <w:szCs w:val="28"/>
        </w:rPr>
        <w:t>按钮</w:t>
      </w:r>
      <w:r>
        <w:rPr>
          <w:rFonts w:hint="eastAsia" w:ascii="仿宋" w:hAnsi="仿宋" w:eastAsia="仿宋" w:cs="仿宋"/>
          <w:color w:val="333333"/>
          <w:spacing w:val="-3"/>
          <w:sz w:val="28"/>
          <w:szCs w:val="28"/>
        </w:rPr>
        <w:t>，</w:t>
      </w:r>
      <w:r>
        <w:rPr>
          <w:rFonts w:hint="eastAsia" w:ascii="仿宋" w:hAnsi="仿宋" w:eastAsia="仿宋" w:cs="仿宋"/>
          <w:color w:val="333333"/>
          <w:sz w:val="28"/>
          <w:szCs w:val="28"/>
        </w:rPr>
        <w:t>查看相关内容</w:t>
      </w:r>
      <w:r>
        <w:rPr>
          <w:rFonts w:hint="eastAsia" w:ascii="仿宋" w:hAnsi="仿宋" w:eastAsia="仿宋" w:cs="仿宋"/>
          <w:color w:val="333333"/>
          <w:spacing w:val="-5"/>
          <w:sz w:val="28"/>
          <w:szCs w:val="28"/>
        </w:rPr>
        <w:t>，</w:t>
      </w:r>
      <w:r>
        <w:rPr>
          <w:rFonts w:hint="eastAsia" w:ascii="仿宋" w:hAnsi="仿宋" w:eastAsia="仿宋" w:cs="仿宋"/>
          <w:color w:val="333333"/>
          <w:sz w:val="28"/>
          <w:szCs w:val="28"/>
        </w:rPr>
        <w:t>在认定状态处查看认定进度</w:t>
      </w:r>
      <w:r>
        <w:rPr>
          <w:rFonts w:hint="eastAsia" w:ascii="仿宋" w:hAnsi="仿宋" w:eastAsia="仿宋" w:cs="仿宋"/>
          <w:color w:val="333333"/>
          <w:spacing w:val="-3"/>
          <w:sz w:val="28"/>
          <w:szCs w:val="28"/>
        </w:rPr>
        <w:t>，</w:t>
      </w:r>
      <w:r>
        <w:rPr>
          <w:rFonts w:hint="eastAsia" w:ascii="仿宋" w:hAnsi="仿宋" w:eastAsia="仿宋" w:cs="仿宋"/>
          <w:color w:val="333333"/>
          <w:sz w:val="28"/>
          <w:szCs w:val="28"/>
        </w:rPr>
        <w:t>且在</w:t>
      </w:r>
      <w:r>
        <w:rPr>
          <w:rFonts w:hint="eastAsia" w:ascii="仿宋" w:hAnsi="仿宋" w:eastAsia="仿宋" w:cs="仿宋"/>
          <w:color w:val="333333"/>
          <w:spacing w:val="-15"/>
          <w:sz w:val="28"/>
          <w:szCs w:val="28"/>
        </w:rPr>
        <w:t>规</w:t>
      </w:r>
      <w:r>
        <w:rPr>
          <w:rFonts w:hint="eastAsia" w:ascii="仿宋" w:hAnsi="仿宋" w:eastAsia="仿宋" w:cs="仿宋"/>
          <w:color w:val="333333"/>
          <w:sz w:val="28"/>
          <w:szCs w:val="28"/>
        </w:rPr>
        <w:t>定时间内携带认定通知或公告要求提交的材料进行现场确认。</w:t>
      </w:r>
    </w:p>
    <w:sectPr>
      <w:pgSz w:w="11910" w:h="16840"/>
      <w:pgMar w:top="900" w:right="720" w:bottom="280" w:left="10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3"/>
      <w:numFmt w:val="decimal"/>
      <w:lvlText w:val="%1"/>
      <w:lvlJc w:val="left"/>
      <w:pPr>
        <w:ind w:left="607" w:hanging="495"/>
        <w:jc w:val="left"/>
      </w:pPr>
      <w:rPr>
        <w:rFonts w:hint="default"/>
        <w:lang w:val="zh-CN" w:eastAsia="zh-CN" w:bidi="zh-CN"/>
      </w:rPr>
    </w:lvl>
    <w:lvl w:ilvl="1" w:tentative="0">
      <w:start w:val="1"/>
      <w:numFmt w:val="decimal"/>
      <w:lvlText w:val="%1.%2"/>
      <w:lvlJc w:val="left"/>
      <w:pPr>
        <w:ind w:left="607" w:hanging="495"/>
        <w:jc w:val="left"/>
      </w:pPr>
      <w:rPr>
        <w:rFonts w:hint="default" w:ascii="宋体" w:hAnsi="宋体" w:eastAsia="宋体" w:cs="宋体"/>
        <w:b/>
        <w:bCs/>
        <w:spacing w:val="0"/>
        <w:w w:val="99"/>
        <w:sz w:val="28"/>
        <w:szCs w:val="28"/>
        <w:lang w:val="zh-CN" w:eastAsia="zh-CN" w:bidi="zh-CN"/>
      </w:rPr>
    </w:lvl>
    <w:lvl w:ilvl="2" w:tentative="0">
      <w:start w:val="1"/>
      <w:numFmt w:val="lowerLetter"/>
      <w:lvlText w:val="（%3）"/>
      <w:lvlJc w:val="left"/>
      <w:pPr>
        <w:ind w:left="1252" w:hanging="720"/>
        <w:jc w:val="left"/>
      </w:pPr>
      <w:rPr>
        <w:rFonts w:hint="default"/>
        <w:w w:val="100"/>
        <w:lang w:val="zh-CN" w:eastAsia="zh-CN" w:bidi="zh-CN"/>
      </w:rPr>
    </w:lvl>
    <w:lvl w:ilvl="3" w:tentative="0">
      <w:start w:val="0"/>
      <w:numFmt w:val="bullet"/>
      <w:lvlText w:val="•"/>
      <w:lvlJc w:val="left"/>
      <w:pPr>
        <w:ind w:left="3239" w:hanging="720"/>
      </w:pPr>
      <w:rPr>
        <w:rFonts w:hint="default"/>
        <w:lang w:val="zh-CN" w:eastAsia="zh-CN" w:bidi="zh-CN"/>
      </w:rPr>
    </w:lvl>
    <w:lvl w:ilvl="4" w:tentative="0">
      <w:start w:val="0"/>
      <w:numFmt w:val="bullet"/>
      <w:lvlText w:val="•"/>
      <w:lvlJc w:val="left"/>
      <w:pPr>
        <w:ind w:left="4228" w:hanging="720"/>
      </w:pPr>
      <w:rPr>
        <w:rFonts w:hint="default"/>
        <w:lang w:val="zh-CN" w:eastAsia="zh-CN" w:bidi="zh-CN"/>
      </w:rPr>
    </w:lvl>
    <w:lvl w:ilvl="5" w:tentative="0">
      <w:start w:val="0"/>
      <w:numFmt w:val="bullet"/>
      <w:lvlText w:val="•"/>
      <w:lvlJc w:val="left"/>
      <w:pPr>
        <w:ind w:left="5218" w:hanging="720"/>
      </w:pPr>
      <w:rPr>
        <w:rFonts w:hint="default"/>
        <w:lang w:val="zh-CN" w:eastAsia="zh-CN" w:bidi="zh-CN"/>
      </w:rPr>
    </w:lvl>
    <w:lvl w:ilvl="6" w:tentative="0">
      <w:start w:val="0"/>
      <w:numFmt w:val="bullet"/>
      <w:lvlText w:val="•"/>
      <w:lvlJc w:val="left"/>
      <w:pPr>
        <w:ind w:left="6207" w:hanging="720"/>
      </w:pPr>
      <w:rPr>
        <w:rFonts w:hint="default"/>
        <w:lang w:val="zh-CN" w:eastAsia="zh-CN" w:bidi="zh-CN"/>
      </w:rPr>
    </w:lvl>
    <w:lvl w:ilvl="7" w:tentative="0">
      <w:start w:val="0"/>
      <w:numFmt w:val="bullet"/>
      <w:lvlText w:val="•"/>
      <w:lvlJc w:val="left"/>
      <w:pPr>
        <w:ind w:left="7197" w:hanging="720"/>
      </w:pPr>
      <w:rPr>
        <w:rFonts w:hint="default"/>
        <w:lang w:val="zh-CN" w:eastAsia="zh-CN" w:bidi="zh-CN"/>
      </w:rPr>
    </w:lvl>
    <w:lvl w:ilvl="8" w:tentative="0">
      <w:start w:val="0"/>
      <w:numFmt w:val="bullet"/>
      <w:lvlText w:val="•"/>
      <w:lvlJc w:val="left"/>
      <w:pPr>
        <w:ind w:left="8186" w:hanging="720"/>
      </w:pPr>
      <w:rPr>
        <w:rFonts w:hint="default"/>
        <w:lang w:val="zh-CN" w:eastAsia="zh-CN" w:bidi="zh-CN"/>
      </w:rPr>
    </w:lvl>
  </w:abstractNum>
  <w:abstractNum w:abstractNumId="1">
    <w:nsid w:val="CF092B84"/>
    <w:multiLevelType w:val="multilevel"/>
    <w:tmpl w:val="CF092B84"/>
    <w:lvl w:ilvl="0" w:tentative="0">
      <w:start w:val="1"/>
      <w:numFmt w:val="lowerLetter"/>
      <w:lvlText w:val="（%1）"/>
      <w:lvlJc w:val="left"/>
      <w:pPr>
        <w:ind w:left="832" w:hanging="720"/>
        <w:jc w:val="left"/>
      </w:pPr>
      <w:rPr>
        <w:rFonts w:hint="default" w:ascii="仿宋" w:hAnsi="仿宋" w:eastAsia="仿宋" w:cs="仿宋"/>
        <w:w w:val="100"/>
        <w:sz w:val="28"/>
        <w:szCs w:val="28"/>
        <w:lang w:val="zh-CN" w:eastAsia="zh-CN" w:bidi="zh-CN"/>
      </w:rPr>
    </w:lvl>
    <w:lvl w:ilvl="1" w:tentative="0">
      <w:start w:val="0"/>
      <w:numFmt w:val="bullet"/>
      <w:lvlText w:val="•"/>
      <w:lvlJc w:val="left"/>
      <w:pPr>
        <w:ind w:left="1772" w:hanging="720"/>
      </w:pPr>
      <w:rPr>
        <w:rFonts w:hint="default"/>
        <w:lang w:val="zh-CN" w:eastAsia="zh-CN" w:bidi="zh-CN"/>
      </w:rPr>
    </w:lvl>
    <w:lvl w:ilvl="2" w:tentative="0">
      <w:start w:val="0"/>
      <w:numFmt w:val="bullet"/>
      <w:lvlText w:val="•"/>
      <w:lvlJc w:val="left"/>
      <w:pPr>
        <w:ind w:left="2705" w:hanging="720"/>
      </w:pPr>
      <w:rPr>
        <w:rFonts w:hint="default"/>
        <w:lang w:val="zh-CN" w:eastAsia="zh-CN" w:bidi="zh-CN"/>
      </w:rPr>
    </w:lvl>
    <w:lvl w:ilvl="3" w:tentative="0">
      <w:start w:val="0"/>
      <w:numFmt w:val="bullet"/>
      <w:lvlText w:val="•"/>
      <w:lvlJc w:val="left"/>
      <w:pPr>
        <w:ind w:left="3637" w:hanging="720"/>
      </w:pPr>
      <w:rPr>
        <w:rFonts w:hint="default"/>
        <w:lang w:val="zh-CN" w:eastAsia="zh-CN" w:bidi="zh-CN"/>
      </w:rPr>
    </w:lvl>
    <w:lvl w:ilvl="4" w:tentative="0">
      <w:start w:val="0"/>
      <w:numFmt w:val="bullet"/>
      <w:lvlText w:val="•"/>
      <w:lvlJc w:val="left"/>
      <w:pPr>
        <w:ind w:left="4570" w:hanging="720"/>
      </w:pPr>
      <w:rPr>
        <w:rFonts w:hint="default"/>
        <w:lang w:val="zh-CN" w:eastAsia="zh-CN" w:bidi="zh-CN"/>
      </w:rPr>
    </w:lvl>
    <w:lvl w:ilvl="5" w:tentative="0">
      <w:start w:val="0"/>
      <w:numFmt w:val="bullet"/>
      <w:lvlText w:val="•"/>
      <w:lvlJc w:val="left"/>
      <w:pPr>
        <w:ind w:left="5503" w:hanging="720"/>
      </w:pPr>
      <w:rPr>
        <w:rFonts w:hint="default"/>
        <w:lang w:val="zh-CN" w:eastAsia="zh-CN" w:bidi="zh-CN"/>
      </w:rPr>
    </w:lvl>
    <w:lvl w:ilvl="6" w:tentative="0">
      <w:start w:val="0"/>
      <w:numFmt w:val="bullet"/>
      <w:lvlText w:val="•"/>
      <w:lvlJc w:val="left"/>
      <w:pPr>
        <w:ind w:left="6435" w:hanging="720"/>
      </w:pPr>
      <w:rPr>
        <w:rFonts w:hint="default"/>
        <w:lang w:val="zh-CN" w:eastAsia="zh-CN" w:bidi="zh-CN"/>
      </w:rPr>
    </w:lvl>
    <w:lvl w:ilvl="7" w:tentative="0">
      <w:start w:val="0"/>
      <w:numFmt w:val="bullet"/>
      <w:lvlText w:val="•"/>
      <w:lvlJc w:val="left"/>
      <w:pPr>
        <w:ind w:left="7368" w:hanging="720"/>
      </w:pPr>
      <w:rPr>
        <w:rFonts w:hint="default"/>
        <w:lang w:val="zh-CN" w:eastAsia="zh-CN" w:bidi="zh-CN"/>
      </w:rPr>
    </w:lvl>
    <w:lvl w:ilvl="8" w:tentative="0">
      <w:start w:val="0"/>
      <w:numFmt w:val="bullet"/>
      <w:lvlText w:val="•"/>
      <w:lvlJc w:val="left"/>
      <w:pPr>
        <w:ind w:left="8300" w:hanging="720"/>
      </w:pPr>
      <w:rPr>
        <w:rFonts w:hint="default"/>
        <w:lang w:val="zh-CN" w:eastAsia="zh-CN" w:bidi="zh-CN"/>
      </w:rPr>
    </w:lvl>
  </w:abstractNum>
  <w:abstractNum w:abstractNumId="2">
    <w:nsid w:val="0053208E"/>
    <w:multiLevelType w:val="multilevel"/>
    <w:tmpl w:val="0053208E"/>
    <w:lvl w:ilvl="0" w:tentative="0">
      <w:start w:val="1"/>
      <w:numFmt w:val="decimal"/>
      <w:lvlText w:val="%1."/>
      <w:lvlJc w:val="left"/>
      <w:pPr>
        <w:ind w:left="532" w:hanging="420"/>
        <w:jc w:val="right"/>
      </w:pPr>
      <w:rPr>
        <w:rFonts w:hint="default"/>
        <w:b/>
        <w:bCs/>
        <w:spacing w:val="0"/>
        <w:w w:val="98"/>
        <w:lang w:val="zh-CN" w:eastAsia="zh-CN" w:bidi="zh-CN"/>
      </w:rPr>
    </w:lvl>
    <w:lvl w:ilvl="1" w:tentative="0">
      <w:start w:val="1"/>
      <w:numFmt w:val="decimal"/>
      <w:lvlText w:val="%1.%2"/>
      <w:lvlJc w:val="left"/>
      <w:pPr>
        <w:ind w:left="532" w:hanging="420"/>
        <w:jc w:val="left"/>
      </w:pPr>
      <w:rPr>
        <w:rFonts w:hint="default" w:ascii="Times New Roman" w:hAnsi="Times New Roman" w:eastAsia="Times New Roman" w:cs="Times New Roman"/>
        <w:b/>
        <w:bCs/>
        <w:spacing w:val="-1"/>
        <w:w w:val="100"/>
        <w:sz w:val="28"/>
        <w:szCs w:val="28"/>
        <w:lang w:val="zh-CN" w:eastAsia="zh-CN" w:bidi="zh-CN"/>
      </w:rPr>
    </w:lvl>
    <w:lvl w:ilvl="2" w:tentative="0">
      <w:start w:val="0"/>
      <w:numFmt w:val="bullet"/>
      <w:lvlText w:val="•"/>
      <w:lvlJc w:val="left"/>
      <w:pPr>
        <w:ind w:left="1609" w:hanging="420"/>
      </w:pPr>
      <w:rPr>
        <w:rFonts w:hint="default"/>
        <w:lang w:val="zh-CN" w:eastAsia="zh-CN" w:bidi="zh-CN"/>
      </w:rPr>
    </w:lvl>
    <w:lvl w:ilvl="3" w:tentative="0">
      <w:start w:val="0"/>
      <w:numFmt w:val="bullet"/>
      <w:lvlText w:val="•"/>
      <w:lvlJc w:val="left"/>
      <w:pPr>
        <w:ind w:left="2679" w:hanging="420"/>
      </w:pPr>
      <w:rPr>
        <w:rFonts w:hint="default"/>
        <w:lang w:val="zh-CN" w:eastAsia="zh-CN" w:bidi="zh-CN"/>
      </w:rPr>
    </w:lvl>
    <w:lvl w:ilvl="4" w:tentative="0">
      <w:start w:val="0"/>
      <w:numFmt w:val="bullet"/>
      <w:lvlText w:val="•"/>
      <w:lvlJc w:val="left"/>
      <w:pPr>
        <w:ind w:left="3748" w:hanging="420"/>
      </w:pPr>
      <w:rPr>
        <w:rFonts w:hint="default"/>
        <w:lang w:val="zh-CN" w:eastAsia="zh-CN" w:bidi="zh-CN"/>
      </w:rPr>
    </w:lvl>
    <w:lvl w:ilvl="5" w:tentative="0">
      <w:start w:val="0"/>
      <w:numFmt w:val="bullet"/>
      <w:lvlText w:val="•"/>
      <w:lvlJc w:val="left"/>
      <w:pPr>
        <w:ind w:left="4818" w:hanging="420"/>
      </w:pPr>
      <w:rPr>
        <w:rFonts w:hint="default"/>
        <w:lang w:val="zh-CN" w:eastAsia="zh-CN" w:bidi="zh-CN"/>
      </w:rPr>
    </w:lvl>
    <w:lvl w:ilvl="6" w:tentative="0">
      <w:start w:val="0"/>
      <w:numFmt w:val="bullet"/>
      <w:lvlText w:val="•"/>
      <w:lvlJc w:val="left"/>
      <w:pPr>
        <w:ind w:left="5887" w:hanging="420"/>
      </w:pPr>
      <w:rPr>
        <w:rFonts w:hint="default"/>
        <w:lang w:val="zh-CN" w:eastAsia="zh-CN" w:bidi="zh-CN"/>
      </w:rPr>
    </w:lvl>
    <w:lvl w:ilvl="7" w:tentative="0">
      <w:start w:val="0"/>
      <w:numFmt w:val="bullet"/>
      <w:lvlText w:val="•"/>
      <w:lvlJc w:val="left"/>
      <w:pPr>
        <w:ind w:left="6957" w:hanging="420"/>
      </w:pPr>
      <w:rPr>
        <w:rFonts w:hint="default"/>
        <w:lang w:val="zh-CN" w:eastAsia="zh-CN" w:bidi="zh-CN"/>
      </w:rPr>
    </w:lvl>
    <w:lvl w:ilvl="8" w:tentative="0">
      <w:start w:val="0"/>
      <w:numFmt w:val="bullet"/>
      <w:lvlText w:val="•"/>
      <w:lvlJc w:val="left"/>
      <w:pPr>
        <w:ind w:left="8026" w:hanging="420"/>
      </w:pPr>
      <w:rPr>
        <w:rFonts w:hint="default"/>
        <w:lang w:val="zh-CN" w:eastAsia="zh-CN" w:bidi="zh-CN"/>
      </w:rPr>
    </w:lvl>
  </w:abstractNum>
  <w:abstractNum w:abstractNumId="3">
    <w:nsid w:val="401A1C22"/>
    <w:multiLevelType w:val="singleLevel"/>
    <w:tmpl w:val="401A1C22"/>
    <w:lvl w:ilvl="0" w:tentative="0">
      <w:start w:val="1"/>
      <w:numFmt w:val="lowerLetter"/>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ZTc5MWQwZmJiMGM5YjFjMmM1YjNjZDU0ZTJkMTdkZTIifQ=="/>
  </w:docVars>
  <w:rsids>
    <w:rsidRoot w:val="00000000"/>
    <w:rsid w:val="1A762327"/>
    <w:rsid w:val="7F830C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8"/>
      <w:ind w:left="532" w:hanging="421"/>
      <w:outlineLvl w:val="1"/>
    </w:pPr>
    <w:rPr>
      <w:rFonts w:ascii="宋体" w:hAnsi="宋体" w:eastAsia="宋体" w:cs="宋体"/>
      <w:b/>
      <w:bCs/>
      <w:sz w:val="32"/>
      <w:szCs w:val="32"/>
      <w:lang w:val="zh-CN" w:eastAsia="zh-CN" w:bidi="zh-CN"/>
    </w:rPr>
  </w:style>
  <w:style w:type="paragraph" w:styleId="3">
    <w:name w:val="heading 2"/>
    <w:basedOn w:val="1"/>
    <w:next w:val="1"/>
    <w:qFormat/>
    <w:uiPriority w:val="1"/>
    <w:pPr>
      <w:ind w:left="532" w:hanging="421"/>
      <w:outlineLvl w:val="2"/>
    </w:pPr>
    <w:rPr>
      <w:rFonts w:ascii="宋体" w:hAnsi="宋体" w:eastAsia="宋体" w:cs="宋体"/>
      <w:b/>
      <w:bCs/>
      <w:sz w:val="28"/>
      <w:szCs w:val="28"/>
      <w:lang w:val="zh-CN" w:eastAsia="zh-CN" w:bidi="zh-CN"/>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4"/>
      <w:szCs w:val="24"/>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
      <w:ind w:left="832" w:hanging="720"/>
    </w:pPr>
    <w:rPr>
      <w:rFonts w:ascii="宋体" w:hAnsi="宋体" w:eastAsia="宋体" w:cs="宋体"/>
      <w:lang w:val="zh-CN" w:eastAsia="zh-CN" w:bidi="zh-CN"/>
    </w:rPr>
  </w:style>
  <w:style w:type="paragraph" w:customStyle="1" w:styleId="9">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0" Type="http://schemas.openxmlformats.org/officeDocument/2006/relationships/fontTable" Target="fontTable.xml"/><Relationship Id="rId7" Type="http://schemas.openxmlformats.org/officeDocument/2006/relationships/image" Target="media/image2.jpeg"/><Relationship Id="rId69" Type="http://schemas.openxmlformats.org/officeDocument/2006/relationships/numbering" Target="numbering.xml"/><Relationship Id="rId68" Type="http://schemas.openxmlformats.org/officeDocument/2006/relationships/customXml" Target="../customXml/item1.xml"/><Relationship Id="rId67" Type="http://schemas.openxmlformats.org/officeDocument/2006/relationships/image" Target="media/image62.jpeg"/><Relationship Id="rId66" Type="http://schemas.openxmlformats.org/officeDocument/2006/relationships/image" Target="media/image61.jpeg"/><Relationship Id="rId65" Type="http://schemas.openxmlformats.org/officeDocument/2006/relationships/image" Target="media/image60.jpeg"/><Relationship Id="rId64" Type="http://schemas.openxmlformats.org/officeDocument/2006/relationships/image" Target="media/image59.png"/><Relationship Id="rId63" Type="http://schemas.openxmlformats.org/officeDocument/2006/relationships/image" Target="media/image58.jpeg"/><Relationship Id="rId62" Type="http://schemas.openxmlformats.org/officeDocument/2006/relationships/image" Target="media/image57.jpeg"/><Relationship Id="rId61" Type="http://schemas.openxmlformats.org/officeDocument/2006/relationships/image" Target="media/image56.jpeg"/><Relationship Id="rId60" Type="http://schemas.openxmlformats.org/officeDocument/2006/relationships/image" Target="media/image55.jpeg"/><Relationship Id="rId6" Type="http://schemas.openxmlformats.org/officeDocument/2006/relationships/image" Target="media/image1.jpeg"/><Relationship Id="rId59" Type="http://schemas.openxmlformats.org/officeDocument/2006/relationships/image" Target="media/image54.jpeg"/><Relationship Id="rId58" Type="http://schemas.openxmlformats.org/officeDocument/2006/relationships/image" Target="media/image53.jpeg"/><Relationship Id="rId57" Type="http://schemas.openxmlformats.org/officeDocument/2006/relationships/image" Target="media/image52.jpeg"/><Relationship Id="rId56" Type="http://schemas.openxmlformats.org/officeDocument/2006/relationships/image" Target="media/image51.jpeg"/><Relationship Id="rId55" Type="http://schemas.openxmlformats.org/officeDocument/2006/relationships/image" Target="media/image50.jpeg"/><Relationship Id="rId54" Type="http://schemas.openxmlformats.org/officeDocument/2006/relationships/image" Target="media/image49.jpeg"/><Relationship Id="rId53" Type="http://schemas.openxmlformats.org/officeDocument/2006/relationships/image" Target="media/image48.jpeg"/><Relationship Id="rId52" Type="http://schemas.openxmlformats.org/officeDocument/2006/relationships/image" Target="media/image47.jpeg"/><Relationship Id="rId51" Type="http://schemas.openxmlformats.org/officeDocument/2006/relationships/image" Target="media/image46.jpeg"/><Relationship Id="rId50" Type="http://schemas.openxmlformats.org/officeDocument/2006/relationships/image" Target="media/image45.jpeg"/><Relationship Id="rId5" Type="http://schemas.openxmlformats.org/officeDocument/2006/relationships/theme" Target="theme/theme1.xml"/><Relationship Id="rId49" Type="http://schemas.openxmlformats.org/officeDocument/2006/relationships/image" Target="media/image44.jpeg"/><Relationship Id="rId48" Type="http://schemas.openxmlformats.org/officeDocument/2006/relationships/image" Target="media/image43.jpeg"/><Relationship Id="rId47" Type="http://schemas.openxmlformats.org/officeDocument/2006/relationships/image" Target="media/image42.jpeg"/><Relationship Id="rId46" Type="http://schemas.openxmlformats.org/officeDocument/2006/relationships/image" Target="media/image41.jpeg"/><Relationship Id="rId45" Type="http://schemas.openxmlformats.org/officeDocument/2006/relationships/image" Target="media/image40.jpeg"/><Relationship Id="rId44" Type="http://schemas.openxmlformats.org/officeDocument/2006/relationships/image" Target="media/image39.jpeg"/><Relationship Id="rId43" Type="http://schemas.openxmlformats.org/officeDocument/2006/relationships/image" Target="media/image38.jpeg"/><Relationship Id="rId42" Type="http://schemas.openxmlformats.org/officeDocument/2006/relationships/image" Target="media/image37.png"/><Relationship Id="rId41" Type="http://schemas.openxmlformats.org/officeDocument/2006/relationships/image" Target="media/image36.jpeg"/><Relationship Id="rId40" Type="http://schemas.openxmlformats.org/officeDocument/2006/relationships/image" Target="media/image35.jpeg"/><Relationship Id="rId4" Type="http://schemas.openxmlformats.org/officeDocument/2006/relationships/endnotes" Target="endnotes.xml"/><Relationship Id="rId39" Type="http://schemas.openxmlformats.org/officeDocument/2006/relationships/image" Target="media/image34.jpeg"/><Relationship Id="rId38" Type="http://schemas.openxmlformats.org/officeDocument/2006/relationships/image" Target="media/image33.jpeg"/><Relationship Id="rId37" Type="http://schemas.openxmlformats.org/officeDocument/2006/relationships/image" Target="media/image32.jpeg"/><Relationship Id="rId36" Type="http://schemas.openxmlformats.org/officeDocument/2006/relationships/image" Target="media/image31.jpeg"/><Relationship Id="rId35" Type="http://schemas.openxmlformats.org/officeDocument/2006/relationships/image" Target="media/image30.jpeg"/><Relationship Id="rId34" Type="http://schemas.openxmlformats.org/officeDocument/2006/relationships/image" Target="media/image29.jpeg"/><Relationship Id="rId33" Type="http://schemas.openxmlformats.org/officeDocument/2006/relationships/image" Target="media/image28.png"/><Relationship Id="rId32" Type="http://schemas.openxmlformats.org/officeDocument/2006/relationships/image" Target="media/image27.jpeg"/><Relationship Id="rId31" Type="http://schemas.openxmlformats.org/officeDocument/2006/relationships/image" Target="media/image26.jpeg"/><Relationship Id="rId30" Type="http://schemas.openxmlformats.org/officeDocument/2006/relationships/image" Target="media/image25.jpeg"/><Relationship Id="rId3" Type="http://schemas.openxmlformats.org/officeDocument/2006/relationships/footnotes" Target="footnotes.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30"/>
    <customShpInfo spid="_x0000_s103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3212</Words>
  <Characters>3281</Characters>
  <TotalTime>1</TotalTime>
  <ScaleCrop>false</ScaleCrop>
  <LinksUpToDate>false</LinksUpToDate>
  <CharactersWithSpaces>3349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2022-05-31T02:07:00Z</dcterms:created>
  <dc:creator>hua wang</dc:creator>
  <cp:lastModifiedBy>郝</cp:lastModifiedBy>
  <dcterms:modified xsi:type="dcterms:W3CDTF">2022-05-31T08:32:57Z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2019-10-09T00:00:00Z</vt:filetime>
  </property>
  <property fmtid="{D5CDD505-2E9C-101B-9397-08002B2CF9AE}" pid="3" name="Creator">
    <vt:lpwstr>WPS 文字</vt:lpwstr>
  </property>
  <property fmtid="{D5CDD505-2E9C-101B-9397-08002B2CF9AE}" pid="4" name="LastSaved">
    <vt:filetime>2022-05-31T00:00:00Z</vt:filetime>
  </property>
  <property fmtid="{D5CDD505-2E9C-101B-9397-08002B2CF9AE}" pid="5" name="KSOProductBuildVer">
    <vt:lpwstr>2052-11.1.0.11744</vt:lpwstr>
  </property>
  <property fmtid="{D5CDD505-2E9C-101B-9397-08002B2CF9AE}" pid="6" name="ICV">
    <vt:lpwstr>4871C78A906C49E4938CC951152E75C5</vt:lpwstr>
  </property>
</Properties>
</file>