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3B7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个人资料真实性承诺书</w:t>
      </w:r>
    </w:p>
    <w:p w14:paraId="3C5E9C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center"/>
        <w:textAlignment w:val="auto"/>
        <w:rPr>
          <w:rFonts w:hint="eastAsia" w:ascii="仿宋" w:hAnsi="仿宋" w:eastAsia="仿宋" w:cs="仿宋"/>
          <w:b/>
          <w:sz w:val="44"/>
          <w:szCs w:val="44"/>
        </w:rPr>
      </w:pPr>
    </w:p>
    <w:p w14:paraId="0F23D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，身份证号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  <w:lang w:eastAsia="zh-CN"/>
        </w:rPr>
        <w:t>报考永宁县2024年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>教育系统公开招考编制外教职工招聘，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u w:val="single"/>
          <w:shd w:val="clear" w:color="auto" w:fill="FFFFFF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15"/>
          <w:sz w:val="32"/>
          <w:szCs w:val="32"/>
          <w:shd w:val="clear" w:color="auto" w:fill="FFFFFF"/>
          <w:lang w:eastAsia="zh-CN"/>
        </w:rPr>
        <w:t>岗位。</w:t>
      </w:r>
      <w:r>
        <w:rPr>
          <w:rFonts w:hint="eastAsia" w:ascii="仿宋" w:hAnsi="仿宋" w:eastAsia="仿宋" w:cs="仿宋"/>
          <w:sz w:val="32"/>
          <w:szCs w:val="32"/>
        </w:rPr>
        <w:t>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</w:t>
      </w:r>
      <w:r>
        <w:rPr>
          <w:rFonts w:hint="eastAsia" w:ascii="仿宋" w:hAnsi="仿宋" w:eastAsia="仿宋" w:cs="仿宋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所提交的资料</w:t>
      </w:r>
      <w:r>
        <w:rPr>
          <w:rFonts w:hint="eastAsia" w:ascii="仿宋" w:hAnsi="仿宋" w:eastAsia="仿宋" w:cs="仿宋"/>
          <w:sz w:val="32"/>
          <w:szCs w:val="32"/>
        </w:rPr>
        <w:t>真实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有效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4ED3A6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1.个人信息真实性：我郑重承诺所提供的个人信息，包括但不限于姓名、性别、年龄、身份证号码、联系方式等资料均真实准确。如有任何信息发生变更，我将及时更新并通知相关方。</w:t>
      </w:r>
    </w:p>
    <w:p w14:paraId="0C6335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2.证件材料真实性：我保证所提供的证件材料（包括但不限于身份证、学历证明等）的真实性，我承诺所提供的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身份证、</w:t>
      </w:r>
      <w:r>
        <w:rPr>
          <w:rFonts w:hint="eastAsia" w:ascii="仿宋" w:hAnsi="仿宋" w:eastAsia="仿宋" w:cs="仿宋"/>
          <w:sz w:val="32"/>
          <w:szCs w:val="32"/>
        </w:rPr>
        <w:t>学历证明、毕业证书等相关材料是合法、真实、有效的。如有造假行为，我愿意承担相应的法律责任。</w:t>
      </w:r>
    </w:p>
    <w:p w14:paraId="279B04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.后果承担说明：如因我提供虚假个人信息或资料被查实，我愿意承担相应的法律责任。</w:t>
      </w:r>
      <w:bookmarkStart w:id="0" w:name="_GoBack"/>
      <w:bookmarkEnd w:id="0"/>
    </w:p>
    <w:p w14:paraId="35DC2E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我承诺以上所述内容真实有效，并愿意承担一切由此产生的相关责任和后果。如有违反承诺，我愿意接受相应的法律追究。</w:t>
      </w:r>
    </w:p>
    <w:p w14:paraId="29CD68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本承诺书自签署之日起生效，有效期为永久。</w:t>
      </w:r>
    </w:p>
    <w:p w14:paraId="4A4488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5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40C15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5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承诺人：（签名捺印）</w:t>
      </w:r>
    </w:p>
    <w:p w14:paraId="4EF9B2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5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时  间：                                                                                                              </w:t>
      </w:r>
    </w:p>
    <w:sectPr>
      <w:pgSz w:w="12240" w:h="15840"/>
      <w:pgMar w:top="1440" w:right="1417" w:bottom="1440" w:left="1417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1OGM3ODgwZjIxNGU0YjFiZWU1ZWQ4NmE0YWVmYWUifQ=="/>
  </w:docVars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12C83B8B"/>
    <w:rsid w:val="158B12EA"/>
    <w:rsid w:val="36520711"/>
    <w:rsid w:val="5714516A"/>
    <w:rsid w:val="58A224F7"/>
    <w:rsid w:val="6C2E0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qFormat="1"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Times New Roman" w:hAnsi="Times New Roman" w:eastAsia="宋体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autoRedefine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autoRedefine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autoRedefine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autoRedefine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autoRedefine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autoRedefine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autoRedefine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autoRedefine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autoRedefine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autoRedefine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autoRedefine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autoRedefine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autoRedefine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autoRedefine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autoRedefine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autoRedefine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autoRedefine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autoRedefine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autoRedefine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autoRedefine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autoRedefine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autoRedefine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autoRedefine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autoRedefine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autoRedefine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autoRedefine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autoRedefine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autoRedefine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autoRedefine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autoRedefine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autoRedefine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autoRedefine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autoRedefine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autoRedefine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autoRedefine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autoRedefine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autoRedefine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autoRedefine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autoRedefine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autoRedefine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autoRedefine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autoRedefine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autoRedefine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autoRedefine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autoRedefine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autoRedefine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autoRedefine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autoRedefine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autoRedefine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autoRedefine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autoRedefine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autoRedefine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autoRedefine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autoRedefine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autoRedefine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autoRedefine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autoRedefine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autoRedefine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autoRedefine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autoRedefine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autoRedefine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autoRedefine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autoRedefine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autoRedefine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autoRedefine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autoRedefine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autoRedefine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autoRedefine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autoRedefine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autoRedefine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autoRedefine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386</Words>
  <Characters>392</Characters>
  <Lines>0</Lines>
  <Paragraphs>0</Paragraphs>
  <TotalTime>44</TotalTime>
  <ScaleCrop>false</ScaleCrop>
  <LinksUpToDate>false</LinksUpToDate>
  <CharactersWithSpaces>618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Administrator</dc:creator>
  <cp:lastModifiedBy>妤儿</cp:lastModifiedBy>
  <cp:lastPrinted>2024-04-24T02:36:00Z</cp:lastPrinted>
  <dcterms:modified xsi:type="dcterms:W3CDTF">2024-08-08T08:48:09Z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EE830DE3EF304C32AB9F86E1B554B3DA_13</vt:lpwstr>
  </property>
</Properties>
</file>